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7" w:line="221" w:lineRule="auto"/>
        <w:jc w:val="both"/>
        <w:rPr>
          <w:rFonts w:hint="default" w:ascii="黑体" w:hAnsi="黑体" w:eastAsia="黑体" w:cs="黑体"/>
          <w:spacing w:val="-5"/>
          <w:sz w:val="32"/>
          <w:szCs w:val="32"/>
          <w:lang w:val="en-US" w:eastAsia="zh-CN"/>
        </w:rPr>
      </w:pPr>
      <w:r>
        <w:rPr>
          <w:rFonts w:hint="eastAsia" w:ascii="黑体" w:hAnsi="黑体" w:eastAsia="黑体" w:cs="黑体"/>
          <w:spacing w:val="-5"/>
          <w:sz w:val="32"/>
          <w:szCs w:val="32"/>
          <w:lang w:eastAsia="zh-CN"/>
        </w:rPr>
        <w:t>附件</w:t>
      </w:r>
      <w:r>
        <w:rPr>
          <w:rFonts w:hint="eastAsia" w:ascii="黑体" w:hAnsi="黑体" w:eastAsia="黑体" w:cs="黑体"/>
          <w:spacing w:val="-5"/>
          <w:sz w:val="32"/>
          <w:szCs w:val="32"/>
          <w:lang w:val="en-US" w:eastAsia="zh-CN"/>
        </w:rPr>
        <w:t>2</w:t>
      </w:r>
    </w:p>
    <w:p>
      <w:pPr>
        <w:snapToGrid w:val="0"/>
        <w:spacing w:line="0" w:lineRule="atLeast"/>
        <w:jc w:val="center"/>
        <w:rPr>
          <w:rFonts w:eastAsia="黑体"/>
          <w:color w:val="auto"/>
          <w:w w:val="70"/>
          <w:sz w:val="72"/>
          <w:highlight w:val="none"/>
        </w:rPr>
      </w:pPr>
    </w:p>
    <w:p>
      <w:pPr>
        <w:snapToGrid w:val="0"/>
        <w:spacing w:line="0" w:lineRule="atLeast"/>
        <w:jc w:val="center"/>
        <w:rPr>
          <w:rFonts w:eastAsia="黑体"/>
          <w:color w:val="auto"/>
          <w:w w:val="70"/>
          <w:sz w:val="72"/>
          <w:highlight w:val="none"/>
        </w:rPr>
      </w:pPr>
    </w:p>
    <w:p>
      <w:pPr>
        <w:snapToGrid w:val="0"/>
        <w:spacing w:line="0" w:lineRule="atLeast"/>
        <w:jc w:val="center"/>
        <w:rPr>
          <w:rFonts w:eastAsia="黑体"/>
          <w:color w:val="auto"/>
          <w:w w:val="70"/>
          <w:sz w:val="72"/>
          <w:highlight w:val="none"/>
        </w:rPr>
      </w:pPr>
    </w:p>
    <w:p>
      <w:pPr>
        <w:snapToGrid w:val="0"/>
        <w:spacing w:line="0" w:lineRule="atLeast"/>
        <w:jc w:val="center"/>
        <w:rPr>
          <w:rFonts w:eastAsia="黑体"/>
          <w:color w:val="auto"/>
          <w:w w:val="70"/>
          <w:sz w:val="72"/>
          <w:highlight w:val="none"/>
        </w:rPr>
      </w:pPr>
    </w:p>
    <w:p>
      <w:pPr>
        <w:snapToGrid w:val="0"/>
        <w:spacing w:line="0" w:lineRule="atLeast"/>
        <w:jc w:val="center"/>
        <w:rPr>
          <w:rFonts w:eastAsia="黑体"/>
          <w:color w:val="auto"/>
          <w:w w:val="70"/>
          <w:sz w:val="72"/>
          <w:highlight w:val="none"/>
        </w:rPr>
      </w:pPr>
    </w:p>
    <w:p>
      <w:pPr>
        <w:snapToGrid w:val="0"/>
        <w:spacing w:line="0" w:lineRule="atLeast"/>
        <w:jc w:val="center"/>
        <w:rPr>
          <w:rFonts w:eastAsia="黑体"/>
          <w:color w:val="auto"/>
          <w:w w:val="70"/>
          <w:sz w:val="72"/>
          <w:highlight w:val="none"/>
        </w:rPr>
      </w:pPr>
    </w:p>
    <w:p>
      <w:pPr>
        <w:snapToGrid w:val="0"/>
        <w:spacing w:line="0" w:lineRule="atLeast"/>
        <w:jc w:val="center"/>
        <w:rPr>
          <w:rFonts w:ascii="华文中宋" w:eastAsia="华文中宋"/>
          <w:b/>
          <w:bCs/>
          <w:color w:val="auto"/>
          <w:spacing w:val="-20"/>
          <w:sz w:val="48"/>
          <w:szCs w:val="48"/>
          <w:highlight w:val="none"/>
        </w:rPr>
      </w:pPr>
      <w:bookmarkStart w:id="0" w:name="_GoBack"/>
      <w:r>
        <w:rPr>
          <w:rFonts w:hint="eastAsia" w:ascii="华文中宋" w:eastAsia="华文中宋"/>
          <w:b/>
          <w:bCs/>
          <w:color w:val="auto"/>
          <w:spacing w:val="-20"/>
          <w:sz w:val="48"/>
          <w:szCs w:val="48"/>
          <w:highlight w:val="none"/>
        </w:rPr>
        <w:t>开办建筑业企业申请表</w:t>
      </w:r>
    </w:p>
    <w:bookmarkEnd w:id="0"/>
    <w:p>
      <w:pPr>
        <w:snapToGrid w:val="0"/>
        <w:spacing w:line="0" w:lineRule="atLeast"/>
        <w:jc w:val="center"/>
        <w:rPr>
          <w:color w:val="auto"/>
          <w:highlight w:val="none"/>
        </w:rPr>
      </w:pPr>
    </w:p>
    <w:p>
      <w:pPr>
        <w:snapToGrid w:val="0"/>
        <w:spacing w:line="0" w:lineRule="atLeast"/>
        <w:jc w:val="center"/>
        <w:rPr>
          <w:color w:val="auto"/>
          <w:highlight w:val="none"/>
        </w:rPr>
      </w:pPr>
    </w:p>
    <w:p>
      <w:pPr>
        <w:snapToGrid w:val="0"/>
        <w:spacing w:line="0" w:lineRule="atLeast"/>
        <w:jc w:val="center"/>
        <w:rPr>
          <w:color w:val="auto"/>
          <w:highlight w:val="none"/>
        </w:rPr>
      </w:pPr>
    </w:p>
    <w:p>
      <w:pPr>
        <w:snapToGrid w:val="0"/>
        <w:spacing w:line="0" w:lineRule="atLeast"/>
        <w:jc w:val="center"/>
        <w:rPr>
          <w:color w:val="auto"/>
          <w:highlight w:val="none"/>
        </w:rPr>
      </w:pPr>
    </w:p>
    <w:p>
      <w:pPr>
        <w:snapToGrid w:val="0"/>
        <w:spacing w:line="0" w:lineRule="atLeast"/>
        <w:jc w:val="center"/>
        <w:rPr>
          <w:color w:val="auto"/>
          <w:highlight w:val="none"/>
        </w:rPr>
      </w:pPr>
    </w:p>
    <w:p>
      <w:pPr>
        <w:snapToGrid w:val="0"/>
        <w:spacing w:line="0" w:lineRule="atLeast"/>
        <w:jc w:val="center"/>
        <w:rPr>
          <w:color w:val="auto"/>
          <w:highlight w:val="none"/>
        </w:rPr>
      </w:pPr>
    </w:p>
    <w:p>
      <w:pPr>
        <w:snapToGrid w:val="0"/>
        <w:spacing w:line="0" w:lineRule="atLeast"/>
        <w:jc w:val="center"/>
        <w:rPr>
          <w:color w:val="auto"/>
          <w:highlight w:val="none"/>
        </w:rPr>
      </w:pPr>
    </w:p>
    <w:p>
      <w:pPr>
        <w:snapToGrid w:val="0"/>
        <w:spacing w:line="0" w:lineRule="atLeast"/>
        <w:jc w:val="center"/>
        <w:rPr>
          <w:color w:val="auto"/>
          <w:highlight w:val="none"/>
        </w:rPr>
      </w:pPr>
    </w:p>
    <w:p>
      <w:pPr>
        <w:snapToGrid w:val="0"/>
        <w:spacing w:line="0" w:lineRule="atLeast"/>
        <w:jc w:val="center"/>
        <w:rPr>
          <w:color w:val="auto"/>
          <w:highlight w:val="none"/>
        </w:rPr>
      </w:pPr>
    </w:p>
    <w:p>
      <w:pPr>
        <w:snapToGrid w:val="0"/>
        <w:spacing w:line="0" w:lineRule="atLeast"/>
        <w:jc w:val="center"/>
        <w:rPr>
          <w:color w:val="auto"/>
          <w:highlight w:val="none"/>
        </w:rPr>
      </w:pPr>
    </w:p>
    <w:p>
      <w:pPr>
        <w:snapToGrid w:val="0"/>
        <w:spacing w:line="0" w:lineRule="atLeast"/>
        <w:jc w:val="center"/>
        <w:rPr>
          <w:color w:val="auto"/>
          <w:highlight w:val="none"/>
        </w:rPr>
      </w:pPr>
    </w:p>
    <w:p>
      <w:pPr>
        <w:snapToGrid w:val="0"/>
        <w:spacing w:line="0" w:lineRule="atLeast"/>
        <w:jc w:val="center"/>
        <w:rPr>
          <w:color w:val="auto"/>
          <w:highlight w:val="none"/>
        </w:rPr>
      </w:pPr>
    </w:p>
    <w:p>
      <w:pPr>
        <w:snapToGrid w:val="0"/>
        <w:spacing w:line="0" w:lineRule="atLeast"/>
        <w:jc w:val="center"/>
        <w:rPr>
          <w:color w:val="auto"/>
          <w:highlight w:val="none"/>
        </w:rPr>
      </w:pPr>
    </w:p>
    <w:p>
      <w:pPr>
        <w:snapToGrid w:val="0"/>
        <w:spacing w:line="0" w:lineRule="atLeast"/>
        <w:ind w:firstLine="1440" w:firstLineChars="400"/>
        <w:rPr>
          <w:rFonts w:ascii="宋体" w:hAnsi="宋体"/>
          <w:color w:val="auto"/>
          <w:sz w:val="36"/>
          <w:highlight w:val="none"/>
        </w:rPr>
      </w:pPr>
    </w:p>
    <w:p>
      <w:pPr>
        <w:snapToGrid w:val="0"/>
        <w:spacing w:line="0" w:lineRule="atLeast"/>
        <w:ind w:firstLine="1440" w:firstLineChars="400"/>
        <w:rPr>
          <w:rFonts w:ascii="宋体" w:hAnsi="宋体"/>
          <w:color w:val="auto"/>
          <w:sz w:val="36"/>
          <w:highlight w:val="none"/>
        </w:rPr>
      </w:pPr>
    </w:p>
    <w:p>
      <w:pPr>
        <w:snapToGrid w:val="0"/>
        <w:spacing w:line="0" w:lineRule="atLeast"/>
        <w:ind w:firstLine="1440" w:firstLineChars="400"/>
        <w:rPr>
          <w:rFonts w:ascii="宋体" w:hAnsi="宋体"/>
          <w:color w:val="auto"/>
          <w:sz w:val="36"/>
          <w:highlight w:val="none"/>
        </w:rPr>
      </w:pPr>
    </w:p>
    <w:p>
      <w:pPr>
        <w:snapToGrid w:val="0"/>
        <w:spacing w:line="0" w:lineRule="atLeast"/>
        <w:ind w:firstLine="1446" w:firstLineChars="400"/>
        <w:rPr>
          <w:rFonts w:ascii="楷体_GB2312" w:hAnsi="宋体" w:eastAsia="楷体_GB2312"/>
          <w:b/>
          <w:bCs/>
          <w:color w:val="auto"/>
          <w:sz w:val="36"/>
          <w:highlight w:val="none"/>
        </w:rPr>
      </w:pPr>
      <w:r>
        <w:rPr>
          <w:rFonts w:ascii="楷体_GB2312" w:hAnsi="宋体" w:eastAsia="楷体_GB2312"/>
          <w:b/>
          <w:bCs/>
          <w:color w:val="auto"/>
          <w:sz w:val="36"/>
          <w:highlight w:val="none"/>
        </w:rPr>
        <w:t>企业名称</w:t>
      </w:r>
      <w:r>
        <w:rPr>
          <w:rFonts w:hint="eastAsia" w:ascii="楷体_GB2312" w:hAnsi="宋体" w:eastAsia="楷体_GB2312"/>
          <w:b/>
          <w:bCs/>
          <w:color w:val="auto"/>
          <w:sz w:val="36"/>
          <w:highlight w:val="none"/>
        </w:rPr>
        <w:t>：</w:t>
      </w:r>
    </w:p>
    <w:p>
      <w:pPr>
        <w:snapToGrid w:val="0"/>
        <w:spacing w:line="0" w:lineRule="atLeast"/>
        <w:rPr>
          <w:rFonts w:ascii="楷体_GB2312" w:hAnsi="宋体" w:eastAsia="楷体_GB2312"/>
          <w:b/>
          <w:bCs/>
          <w:color w:val="auto"/>
          <w:sz w:val="36"/>
          <w:highlight w:val="none"/>
        </w:rPr>
      </w:pPr>
    </w:p>
    <w:p>
      <w:pPr>
        <w:snapToGrid w:val="0"/>
        <w:spacing w:line="0" w:lineRule="atLeast"/>
        <w:ind w:firstLine="1446" w:firstLineChars="400"/>
        <w:rPr>
          <w:rFonts w:ascii="楷体_GB2312" w:hAnsi="宋体" w:eastAsia="楷体_GB2312"/>
          <w:b/>
          <w:bCs/>
          <w:color w:val="auto"/>
          <w:highlight w:val="none"/>
        </w:rPr>
      </w:pPr>
      <w:r>
        <w:rPr>
          <w:rFonts w:ascii="楷体_GB2312" w:hAnsi="宋体" w:eastAsia="楷体_GB2312"/>
          <w:b/>
          <w:bCs/>
          <w:color w:val="auto"/>
          <w:sz w:val="36"/>
          <w:highlight w:val="none"/>
        </w:rPr>
        <w:t>填报日期</w:t>
      </w:r>
      <w:r>
        <w:rPr>
          <w:rFonts w:hint="eastAsia" w:ascii="楷体_GB2312" w:hAnsi="宋体" w:eastAsia="楷体_GB2312"/>
          <w:b/>
          <w:bCs/>
          <w:color w:val="auto"/>
          <w:sz w:val="36"/>
          <w:highlight w:val="none"/>
        </w:rPr>
        <w:t>：</w:t>
      </w:r>
      <w:r>
        <w:rPr>
          <w:rFonts w:ascii="楷体_GB2312" w:hAnsi="宋体" w:eastAsia="楷体_GB2312"/>
          <w:b/>
          <w:bCs/>
          <w:color w:val="auto"/>
          <w:sz w:val="36"/>
          <w:highlight w:val="none"/>
        </w:rPr>
        <w:t>　      年　　月　　日</w:t>
      </w:r>
    </w:p>
    <w:p>
      <w:pPr>
        <w:snapToGrid w:val="0"/>
        <w:spacing w:line="0" w:lineRule="atLeast"/>
        <w:ind w:firstLine="720" w:firstLineChars="200"/>
        <w:jc w:val="left"/>
        <w:rPr>
          <w:rFonts w:ascii="宋体" w:hAnsi="宋体"/>
          <w:color w:val="auto"/>
          <w:sz w:val="36"/>
          <w:highlight w:val="none"/>
        </w:rPr>
      </w:pPr>
    </w:p>
    <w:p>
      <w:pPr>
        <w:snapToGrid w:val="0"/>
        <w:spacing w:line="0" w:lineRule="atLeast"/>
        <w:rPr>
          <w:rFonts w:eastAsia="楷体_GB2312"/>
          <w:color w:val="auto"/>
          <w:sz w:val="36"/>
          <w:highlight w:val="none"/>
        </w:rPr>
      </w:pPr>
    </w:p>
    <w:p>
      <w:pPr>
        <w:jc w:val="center"/>
        <w:rPr>
          <w:b/>
          <w:color w:val="auto"/>
          <w:w w:val="85"/>
          <w:sz w:val="42"/>
          <w:highlight w:val="none"/>
        </w:rPr>
      </w:pPr>
    </w:p>
    <w:p>
      <w:pPr>
        <w:spacing w:line="0" w:lineRule="atLeast"/>
        <w:rPr>
          <w:rFonts w:eastAsia="黑体"/>
          <w:color w:val="auto"/>
          <w:sz w:val="48"/>
          <w:highlight w:val="none"/>
        </w:rPr>
      </w:pPr>
    </w:p>
    <w:p>
      <w:pPr>
        <w:spacing w:line="0" w:lineRule="atLeast"/>
        <w:jc w:val="center"/>
        <w:rPr>
          <w:rFonts w:eastAsia="黑体"/>
          <w:color w:val="auto"/>
          <w:sz w:val="48"/>
          <w:highlight w:val="none"/>
        </w:rPr>
      </w:pPr>
      <w:r>
        <w:rPr>
          <w:rFonts w:hint="eastAsia" w:eastAsia="黑体"/>
          <w:color w:val="auto"/>
          <w:sz w:val="48"/>
          <w:highlight w:val="none"/>
        </w:rPr>
        <w:t>填  表  说  明</w:t>
      </w:r>
    </w:p>
    <w:p>
      <w:pPr>
        <w:spacing w:line="0" w:lineRule="atLeast"/>
        <w:rPr>
          <w:rFonts w:eastAsia="仿宋_GB2312"/>
          <w:color w:val="auto"/>
          <w:sz w:val="32"/>
          <w:highlight w:val="none"/>
        </w:rPr>
      </w:pPr>
    </w:p>
    <w:p>
      <w:pPr>
        <w:spacing w:line="360" w:lineRule="auto"/>
        <w:ind w:firstLine="640"/>
        <w:rPr>
          <w:rFonts w:eastAsia="仿宋_GB2312"/>
          <w:color w:val="auto"/>
          <w:sz w:val="32"/>
          <w:highlight w:val="none"/>
        </w:rPr>
      </w:pPr>
      <w:r>
        <w:rPr>
          <w:rFonts w:hint="eastAsia" w:eastAsia="仿宋_GB2312"/>
          <w:color w:val="auto"/>
          <w:sz w:val="32"/>
          <w:highlight w:val="none"/>
        </w:rPr>
        <w:t>一、本表用于开办建筑业企业一件事套餐。</w:t>
      </w:r>
    </w:p>
    <w:p>
      <w:pPr>
        <w:spacing w:line="360" w:lineRule="auto"/>
        <w:ind w:firstLine="640" w:firstLineChars="200"/>
        <w:rPr>
          <w:rFonts w:eastAsia="仿宋_GB2312"/>
          <w:color w:val="auto"/>
          <w:sz w:val="32"/>
          <w:highlight w:val="none"/>
        </w:rPr>
      </w:pPr>
      <w:r>
        <w:rPr>
          <w:rFonts w:hint="eastAsia" w:eastAsia="仿宋_GB2312"/>
          <w:color w:val="auto"/>
          <w:sz w:val="32"/>
          <w:highlight w:val="none"/>
        </w:rPr>
        <w:t>二、本表应使用黑色钢笔或签字笔填写，或使用计算机打印，字迹要工整，不得涂改。</w:t>
      </w:r>
    </w:p>
    <w:p>
      <w:pPr>
        <w:spacing w:line="360" w:lineRule="auto"/>
        <w:ind w:firstLine="640"/>
        <w:rPr>
          <w:rFonts w:eastAsia="仿宋_GB2312"/>
          <w:color w:val="auto"/>
          <w:sz w:val="32"/>
          <w:highlight w:val="none"/>
        </w:rPr>
      </w:pPr>
      <w:r>
        <w:rPr>
          <w:rFonts w:hint="eastAsia" w:eastAsia="仿宋_GB2312"/>
          <w:color w:val="auto"/>
          <w:sz w:val="32"/>
          <w:highlight w:val="none"/>
        </w:rPr>
        <w:t xml:space="preserve">三、企业应如实逐项填写，不得有空项。如遇没有的项目请填写“无”。 </w:t>
      </w:r>
    </w:p>
    <w:p>
      <w:pPr>
        <w:spacing w:line="360" w:lineRule="auto"/>
        <w:ind w:firstLine="640" w:firstLineChars="200"/>
        <w:rPr>
          <w:rFonts w:eastAsia="仿宋_GB2312"/>
          <w:color w:val="auto"/>
          <w:sz w:val="32"/>
          <w:highlight w:val="none"/>
        </w:rPr>
      </w:pPr>
      <w:r>
        <w:rPr>
          <w:rFonts w:hint="eastAsia" w:eastAsia="仿宋_GB2312"/>
          <w:color w:val="auto"/>
          <w:sz w:val="32"/>
          <w:highlight w:val="none"/>
        </w:rPr>
        <w:t>四、本表一律用中文填写。数字均使用阿拉伯数字，除万元、百分数保留一位小数外，其余均为整数。</w:t>
      </w:r>
    </w:p>
    <w:p>
      <w:pPr>
        <w:spacing w:line="360" w:lineRule="auto"/>
        <w:ind w:firstLine="640" w:firstLineChars="200"/>
        <w:rPr>
          <w:rFonts w:eastAsia="仿宋_GB2312"/>
          <w:color w:val="auto"/>
          <w:sz w:val="32"/>
          <w:highlight w:val="none"/>
        </w:rPr>
      </w:pPr>
      <w:r>
        <w:rPr>
          <w:rFonts w:hint="eastAsia" w:eastAsia="仿宋_GB2312"/>
          <w:color w:val="auto"/>
          <w:sz w:val="32"/>
          <w:highlight w:val="none"/>
        </w:rPr>
        <w:t>五、本表在填写时如需加页，一律使用A4型纸。</w:t>
      </w:r>
    </w:p>
    <w:p>
      <w:pPr>
        <w:spacing w:line="360" w:lineRule="auto"/>
        <w:ind w:firstLine="640" w:firstLineChars="200"/>
        <w:rPr>
          <w:rFonts w:hint="eastAsia" w:eastAsia="仿宋_GB2312"/>
          <w:color w:val="auto"/>
          <w:highlight w:val="none"/>
          <w:lang w:eastAsia="zh-CN"/>
        </w:rPr>
        <w:sectPr>
          <w:footerReference r:id="rId3" w:type="default"/>
          <w:pgSz w:w="11906" w:h="16838"/>
          <w:pgMar w:top="1440" w:right="1800" w:bottom="1440" w:left="1800" w:header="851" w:footer="992" w:gutter="0"/>
          <w:pgNumType w:fmt="decimal" w:start="1"/>
          <w:cols w:space="425" w:num="1"/>
          <w:docGrid w:type="lines" w:linePitch="312" w:charSpace="0"/>
        </w:sectPr>
      </w:pPr>
      <w:r>
        <w:rPr>
          <w:rFonts w:hint="eastAsia" w:eastAsia="仿宋_GB2312"/>
          <w:color w:val="auto"/>
          <w:sz w:val="32"/>
          <w:highlight w:val="none"/>
        </w:rPr>
        <w:t>六、本表可在广西政务一体化</w:t>
      </w:r>
      <w:r>
        <w:rPr>
          <w:rFonts w:hint="eastAsia" w:eastAsia="仿宋_GB2312"/>
          <w:color w:val="auto"/>
          <w:sz w:val="32"/>
          <w:highlight w:val="none"/>
          <w:lang w:val="en-US" w:eastAsia="zh-CN"/>
        </w:rPr>
        <w:t>平台</w:t>
      </w:r>
      <w:r>
        <w:rPr>
          <w:rFonts w:hint="eastAsia" w:eastAsia="仿宋_GB2312"/>
          <w:color w:val="auto"/>
          <w:sz w:val="32"/>
          <w:highlight w:val="none"/>
        </w:rPr>
        <w:t>（https://zwfw.gxzf.gov.cn/）下载后用A4型纸打印</w:t>
      </w:r>
    </w:p>
    <w:p>
      <w:pPr>
        <w:pStyle w:val="3"/>
        <w:spacing w:line="240" w:lineRule="auto"/>
        <w:rPr>
          <w:rFonts w:ascii="仿宋_GB2312"/>
          <w:color w:val="auto"/>
          <w:szCs w:val="36"/>
          <w:highlight w:val="none"/>
        </w:rPr>
      </w:pPr>
      <w:r>
        <w:rPr>
          <w:rFonts w:hint="eastAsia"/>
          <w:color w:val="auto"/>
          <w:szCs w:val="36"/>
          <w:highlight w:val="none"/>
        </w:rPr>
        <w:t>企业申请资质类别和等级</w:t>
      </w:r>
    </w:p>
    <w:p>
      <w:pPr>
        <w:rPr>
          <w:vanish/>
          <w:color w:val="auto"/>
          <w:highlight w:val="none"/>
        </w:rPr>
      </w:pPr>
    </w:p>
    <w:p>
      <w:pPr>
        <w:rPr>
          <w:rFonts w:ascii="仿宋_GB2312" w:hAnsi="宋体"/>
          <w:b/>
          <w:color w:val="auto"/>
          <w:sz w:val="22"/>
          <w:highlight w:val="none"/>
        </w:rPr>
      </w:pPr>
    </w:p>
    <w:p>
      <w:pPr>
        <w:rPr>
          <w:rFonts w:ascii="仿宋_GB2312" w:hAnsi="宋体"/>
          <w:b/>
          <w:color w:val="auto"/>
          <w:sz w:val="22"/>
          <w:highlight w:val="none"/>
        </w:rPr>
      </w:pPr>
      <w:r>
        <w:rPr>
          <w:rFonts w:hint="eastAsia" w:ascii="仿宋_GB2312" w:hAnsi="宋体"/>
          <w:b/>
          <w:color w:val="auto"/>
          <w:sz w:val="22"/>
          <w:highlight w:val="none"/>
        </w:rPr>
        <w:t xml:space="preserve">   </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2261"/>
        <w:gridCol w:w="2648"/>
        <w:gridCol w:w="3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8" w:hRule="atLeast"/>
          <w:jc w:val="center"/>
        </w:trPr>
        <w:tc>
          <w:tcPr>
            <w:tcW w:w="939" w:type="dxa"/>
            <w:tcBorders>
              <w:top w:val="single" w:color="auto" w:sz="4" w:space="0"/>
            </w:tcBorders>
            <w:noWrap/>
          </w:tcPr>
          <w:p>
            <w:pPr>
              <w:jc w:val="center"/>
              <w:rPr>
                <w:rFonts w:ascii="仿宋_GB2312"/>
                <w:b/>
                <w:color w:val="auto"/>
                <w:sz w:val="22"/>
                <w:highlight w:val="none"/>
              </w:rPr>
            </w:pPr>
          </w:p>
          <w:p>
            <w:pPr>
              <w:jc w:val="center"/>
              <w:rPr>
                <w:rFonts w:ascii="仿宋_GB2312"/>
                <w:b/>
                <w:color w:val="auto"/>
                <w:sz w:val="22"/>
                <w:highlight w:val="none"/>
              </w:rPr>
            </w:pPr>
            <w:r>
              <w:rPr>
                <w:rFonts w:hint="eastAsia" w:ascii="仿宋_GB2312"/>
                <w:b/>
                <w:color w:val="auto"/>
                <w:sz w:val="22"/>
                <w:highlight w:val="none"/>
              </w:rPr>
              <w:t>申</w:t>
            </w:r>
          </w:p>
          <w:p>
            <w:pPr>
              <w:jc w:val="center"/>
              <w:rPr>
                <w:rFonts w:ascii="仿宋_GB2312"/>
                <w:b/>
                <w:color w:val="auto"/>
                <w:sz w:val="22"/>
                <w:highlight w:val="none"/>
              </w:rPr>
            </w:pPr>
            <w:r>
              <w:rPr>
                <w:rFonts w:hint="eastAsia" w:ascii="仿宋_GB2312"/>
                <w:b/>
                <w:color w:val="auto"/>
                <w:sz w:val="22"/>
                <w:highlight w:val="none"/>
              </w:rPr>
              <w:t>请</w:t>
            </w:r>
          </w:p>
          <w:p>
            <w:pPr>
              <w:jc w:val="center"/>
              <w:rPr>
                <w:rFonts w:ascii="仿宋_GB2312"/>
                <w:b/>
                <w:color w:val="auto"/>
                <w:sz w:val="22"/>
                <w:highlight w:val="none"/>
              </w:rPr>
            </w:pPr>
            <w:r>
              <w:rPr>
                <w:rFonts w:hint="eastAsia" w:ascii="仿宋_GB2312"/>
                <w:b/>
                <w:color w:val="auto"/>
                <w:sz w:val="22"/>
                <w:highlight w:val="none"/>
              </w:rPr>
              <w:t>类</w:t>
            </w:r>
          </w:p>
          <w:p>
            <w:pPr>
              <w:jc w:val="center"/>
              <w:rPr>
                <w:rFonts w:ascii="仿宋_GB2312"/>
                <w:b/>
                <w:color w:val="auto"/>
                <w:sz w:val="22"/>
                <w:highlight w:val="none"/>
              </w:rPr>
            </w:pPr>
            <w:r>
              <w:rPr>
                <w:rFonts w:hint="eastAsia" w:ascii="仿宋_GB2312"/>
                <w:b/>
                <w:color w:val="auto"/>
                <w:sz w:val="22"/>
                <w:highlight w:val="none"/>
              </w:rPr>
              <w:t>型</w:t>
            </w:r>
          </w:p>
        </w:tc>
        <w:tc>
          <w:tcPr>
            <w:tcW w:w="8266" w:type="dxa"/>
            <w:gridSpan w:val="3"/>
            <w:tcBorders>
              <w:top w:val="single" w:color="auto" w:sz="4" w:space="0"/>
            </w:tcBorders>
            <w:noWrap/>
            <w:vAlign w:val="center"/>
          </w:tcPr>
          <w:p>
            <w:pPr>
              <w:rPr>
                <w:rFonts w:ascii="宋体" w:hAnsi="宋体"/>
                <w:color w:val="auto"/>
                <w:sz w:val="24"/>
                <w:highlight w:val="none"/>
              </w:rPr>
            </w:pPr>
            <w:r>
              <w:rPr>
                <w:rFonts w:hint="eastAsia"/>
                <w:color w:val="auto"/>
                <w:sz w:val="24"/>
                <w:highlight w:val="none"/>
              </w:rPr>
              <w:t>首次申请</w:t>
            </w:r>
            <w:r>
              <w:rPr>
                <w:rFonts w:hint="eastAsia" w:ascii="宋体" w:hAnsi="宋体"/>
                <w:color w:val="auto"/>
                <w:sz w:val="24"/>
                <w:highlight w:val="none"/>
              </w:rPr>
              <w:t>□</w:t>
            </w:r>
          </w:p>
          <w:p>
            <w:pPr>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9205" w:type="dxa"/>
            <w:gridSpan w:val="4"/>
            <w:noWrap/>
            <w:vAlign w:val="center"/>
          </w:tcPr>
          <w:p>
            <w:pPr>
              <w:jc w:val="center"/>
              <w:rPr>
                <w:rFonts w:ascii="仿宋_GB2312"/>
                <w:color w:val="auto"/>
                <w:sz w:val="22"/>
                <w:highlight w:val="none"/>
              </w:rPr>
            </w:pPr>
            <w:r>
              <w:rPr>
                <w:rFonts w:hint="eastAsia" w:ascii="仿宋_GB2312"/>
                <w:color w:val="auto"/>
                <w:sz w:val="22"/>
                <w:highlight w:val="none"/>
              </w:rPr>
              <w:t>本企业申请建筑业企业资质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3200" w:type="dxa"/>
            <w:gridSpan w:val="2"/>
            <w:noWrap/>
            <w:vAlign w:val="center"/>
          </w:tcPr>
          <w:p>
            <w:pPr>
              <w:rPr>
                <w:rFonts w:ascii="仿宋_GB2312"/>
                <w:color w:val="auto"/>
                <w:sz w:val="22"/>
                <w:highlight w:val="none"/>
              </w:rPr>
            </w:pPr>
            <w:r>
              <w:rPr>
                <w:rFonts w:hint="eastAsia" w:ascii="仿宋_GB2312"/>
                <w:color w:val="auto"/>
                <w:sz w:val="22"/>
                <w:highlight w:val="none"/>
              </w:rPr>
              <w:t>1.      类别   级</w:t>
            </w:r>
          </w:p>
        </w:tc>
        <w:tc>
          <w:tcPr>
            <w:tcW w:w="2648" w:type="dxa"/>
            <w:noWrap/>
            <w:vAlign w:val="center"/>
          </w:tcPr>
          <w:p>
            <w:pPr>
              <w:rPr>
                <w:rFonts w:ascii="仿宋_GB2312"/>
                <w:color w:val="auto"/>
                <w:sz w:val="22"/>
                <w:highlight w:val="none"/>
              </w:rPr>
            </w:pPr>
            <w:r>
              <w:rPr>
                <w:rFonts w:hint="eastAsia" w:ascii="仿宋_GB2312"/>
                <w:color w:val="auto"/>
                <w:sz w:val="22"/>
                <w:highlight w:val="none"/>
              </w:rPr>
              <w:t>2.     类别   级</w:t>
            </w:r>
          </w:p>
        </w:tc>
        <w:tc>
          <w:tcPr>
            <w:tcW w:w="3357" w:type="dxa"/>
            <w:noWrap/>
            <w:vAlign w:val="center"/>
          </w:tcPr>
          <w:p>
            <w:pPr>
              <w:rPr>
                <w:rFonts w:ascii="仿宋_GB2312"/>
                <w:color w:val="auto"/>
                <w:sz w:val="22"/>
                <w:highlight w:val="none"/>
              </w:rPr>
            </w:pPr>
            <w:r>
              <w:rPr>
                <w:rFonts w:hint="eastAsia" w:ascii="仿宋_GB2312"/>
                <w:color w:val="auto"/>
                <w:sz w:val="22"/>
                <w:highlight w:val="none"/>
              </w:rPr>
              <w:t>3.      类别   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3200" w:type="dxa"/>
            <w:gridSpan w:val="2"/>
            <w:noWrap/>
            <w:vAlign w:val="center"/>
          </w:tcPr>
          <w:p>
            <w:pPr>
              <w:rPr>
                <w:rFonts w:ascii="仿宋_GB2312"/>
                <w:color w:val="auto"/>
                <w:sz w:val="22"/>
                <w:highlight w:val="none"/>
              </w:rPr>
            </w:pPr>
            <w:r>
              <w:rPr>
                <w:rFonts w:hint="eastAsia" w:ascii="仿宋_GB2312"/>
                <w:color w:val="auto"/>
                <w:sz w:val="22"/>
                <w:highlight w:val="none"/>
              </w:rPr>
              <w:t>4.      类别   级</w:t>
            </w:r>
          </w:p>
        </w:tc>
        <w:tc>
          <w:tcPr>
            <w:tcW w:w="2648" w:type="dxa"/>
            <w:noWrap/>
            <w:vAlign w:val="center"/>
          </w:tcPr>
          <w:p>
            <w:pPr>
              <w:rPr>
                <w:rFonts w:ascii="仿宋_GB2312"/>
                <w:color w:val="auto"/>
                <w:sz w:val="22"/>
                <w:highlight w:val="none"/>
              </w:rPr>
            </w:pPr>
            <w:r>
              <w:rPr>
                <w:rFonts w:hint="eastAsia" w:ascii="仿宋_GB2312"/>
                <w:color w:val="auto"/>
                <w:sz w:val="22"/>
                <w:highlight w:val="none"/>
              </w:rPr>
              <w:t>5.     类别   级</w:t>
            </w:r>
          </w:p>
        </w:tc>
        <w:tc>
          <w:tcPr>
            <w:tcW w:w="3357" w:type="dxa"/>
            <w:noWrap/>
            <w:vAlign w:val="center"/>
          </w:tcPr>
          <w:p>
            <w:pPr>
              <w:rPr>
                <w:rFonts w:ascii="仿宋_GB2312"/>
                <w:color w:val="auto"/>
                <w:sz w:val="22"/>
                <w:highlight w:val="none"/>
              </w:rPr>
            </w:pPr>
            <w:r>
              <w:rPr>
                <w:rFonts w:hint="eastAsia" w:ascii="仿宋_GB2312"/>
                <w:color w:val="auto"/>
                <w:sz w:val="22"/>
                <w:highlight w:val="none"/>
              </w:rPr>
              <w:t>6.      类别   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3200" w:type="dxa"/>
            <w:gridSpan w:val="2"/>
            <w:noWrap/>
            <w:vAlign w:val="center"/>
          </w:tcPr>
          <w:p>
            <w:pPr>
              <w:rPr>
                <w:rFonts w:ascii="仿宋_GB2312"/>
                <w:color w:val="auto"/>
                <w:sz w:val="22"/>
                <w:highlight w:val="none"/>
              </w:rPr>
            </w:pPr>
          </w:p>
        </w:tc>
        <w:tc>
          <w:tcPr>
            <w:tcW w:w="2648" w:type="dxa"/>
            <w:noWrap/>
            <w:vAlign w:val="center"/>
          </w:tcPr>
          <w:p>
            <w:pPr>
              <w:rPr>
                <w:rFonts w:ascii="仿宋_GB2312"/>
                <w:color w:val="auto"/>
                <w:sz w:val="22"/>
                <w:highlight w:val="none"/>
              </w:rPr>
            </w:pPr>
          </w:p>
        </w:tc>
        <w:tc>
          <w:tcPr>
            <w:tcW w:w="3357" w:type="dxa"/>
            <w:noWrap/>
            <w:vAlign w:val="center"/>
          </w:tcPr>
          <w:p>
            <w:pP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3200" w:type="dxa"/>
            <w:gridSpan w:val="2"/>
            <w:noWrap/>
            <w:vAlign w:val="center"/>
          </w:tcPr>
          <w:p>
            <w:pPr>
              <w:rPr>
                <w:rFonts w:ascii="仿宋_GB2312"/>
                <w:color w:val="auto"/>
                <w:sz w:val="22"/>
                <w:highlight w:val="none"/>
              </w:rPr>
            </w:pPr>
          </w:p>
        </w:tc>
        <w:tc>
          <w:tcPr>
            <w:tcW w:w="2648" w:type="dxa"/>
            <w:noWrap/>
            <w:vAlign w:val="center"/>
          </w:tcPr>
          <w:p>
            <w:pPr>
              <w:tabs>
                <w:tab w:val="left" w:pos="1480"/>
              </w:tabs>
              <w:rPr>
                <w:rFonts w:ascii="仿宋_GB2312"/>
                <w:color w:val="auto"/>
                <w:sz w:val="22"/>
                <w:highlight w:val="none"/>
              </w:rPr>
            </w:pPr>
          </w:p>
        </w:tc>
        <w:tc>
          <w:tcPr>
            <w:tcW w:w="3357" w:type="dxa"/>
            <w:noWrap/>
            <w:vAlign w:val="center"/>
          </w:tcPr>
          <w:p>
            <w:pP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3" w:hRule="atLeast"/>
          <w:jc w:val="center"/>
        </w:trPr>
        <w:tc>
          <w:tcPr>
            <w:tcW w:w="9205" w:type="dxa"/>
            <w:gridSpan w:val="4"/>
            <w:tcBorders>
              <w:bottom w:val="single" w:color="auto" w:sz="4" w:space="0"/>
            </w:tcBorders>
            <w:noWrap/>
            <w:vAlign w:val="bottom"/>
          </w:tcPr>
          <w:p>
            <w:pPr>
              <w:ind w:firstLine="3275" w:firstLineChars="1489"/>
              <w:jc w:val="center"/>
              <w:rPr>
                <w:rFonts w:ascii="仿宋_GB2312"/>
                <w:color w:val="auto"/>
                <w:sz w:val="22"/>
                <w:highlight w:val="none"/>
              </w:rPr>
            </w:pPr>
          </w:p>
          <w:p>
            <w:pPr>
              <w:ind w:firstLine="3630" w:firstLineChars="1650"/>
              <w:rPr>
                <w:rFonts w:ascii="仿宋_GB2312"/>
                <w:color w:val="auto"/>
                <w:sz w:val="22"/>
                <w:highlight w:val="none"/>
              </w:rPr>
            </w:pPr>
            <w:r>
              <w:rPr>
                <w:rFonts w:hint="eastAsia" w:ascii="仿宋_GB2312"/>
                <w:color w:val="auto"/>
                <w:sz w:val="22"/>
                <w:highlight w:val="none"/>
              </w:rPr>
              <w:t>法定代表人签字：　　　　　（公章）</w:t>
            </w:r>
          </w:p>
          <w:p>
            <w:pPr>
              <w:jc w:val="right"/>
              <w:rPr>
                <w:rFonts w:ascii="仿宋_GB2312"/>
                <w:color w:val="auto"/>
                <w:sz w:val="22"/>
                <w:highlight w:val="none"/>
              </w:rPr>
            </w:pPr>
            <w:r>
              <w:rPr>
                <w:rFonts w:hint="eastAsia" w:ascii="仿宋_GB2312"/>
                <w:color w:val="auto"/>
                <w:sz w:val="22"/>
                <w:highlight w:val="none"/>
              </w:rPr>
              <w:t xml:space="preserve">    年  月  日</w:t>
            </w:r>
          </w:p>
        </w:tc>
      </w:tr>
    </w:tbl>
    <w:p>
      <w:pPr>
        <w:spacing w:line="240" w:lineRule="exact"/>
        <w:ind w:firstLine="440" w:firstLineChars="200"/>
        <w:rPr>
          <w:rFonts w:ascii="仿宋_GB2312" w:hAnsi="宋体"/>
          <w:b/>
          <w:color w:val="auto"/>
          <w:sz w:val="22"/>
          <w:highlight w:val="none"/>
        </w:rPr>
      </w:pPr>
    </w:p>
    <w:p>
      <w:pPr>
        <w:spacing w:line="240" w:lineRule="exact"/>
        <w:ind w:firstLine="440" w:firstLineChars="200"/>
        <w:rPr>
          <w:rFonts w:ascii="仿宋_GB2312" w:hAnsi="宋体"/>
          <w:b/>
          <w:color w:val="auto"/>
          <w:sz w:val="22"/>
          <w:highlight w:val="none"/>
        </w:rPr>
      </w:pPr>
    </w:p>
    <w:p>
      <w:pPr>
        <w:spacing w:line="240" w:lineRule="exact"/>
        <w:ind w:firstLine="440" w:firstLineChars="200"/>
        <w:rPr>
          <w:rFonts w:ascii="仿宋_GB2312" w:hAnsi="宋体"/>
          <w:b/>
          <w:color w:val="auto"/>
          <w:sz w:val="22"/>
          <w:highlight w:val="none"/>
        </w:rPr>
      </w:pPr>
    </w:p>
    <w:p>
      <w:pPr>
        <w:spacing w:line="240" w:lineRule="exact"/>
        <w:ind w:firstLine="440" w:firstLineChars="200"/>
        <w:rPr>
          <w:rFonts w:ascii="仿宋_GB2312" w:hAnsi="宋体"/>
          <w:b/>
          <w:color w:val="auto"/>
          <w:sz w:val="22"/>
          <w:highlight w:val="none"/>
        </w:rPr>
      </w:pPr>
    </w:p>
    <w:p>
      <w:pPr>
        <w:spacing w:line="240" w:lineRule="exact"/>
        <w:ind w:firstLine="440" w:firstLineChars="200"/>
        <w:rPr>
          <w:rFonts w:ascii="仿宋_GB2312" w:hAnsi="宋体"/>
          <w:b/>
          <w:color w:val="auto"/>
          <w:sz w:val="22"/>
          <w:highlight w:val="none"/>
        </w:rPr>
      </w:pPr>
    </w:p>
    <w:p>
      <w:pPr>
        <w:spacing w:line="240" w:lineRule="exact"/>
        <w:ind w:firstLine="440" w:firstLineChars="200"/>
        <w:rPr>
          <w:rFonts w:ascii="仿宋_GB2312" w:hAnsi="宋体"/>
          <w:b/>
          <w:color w:val="auto"/>
          <w:sz w:val="22"/>
          <w:highlight w:val="none"/>
        </w:rPr>
      </w:pPr>
    </w:p>
    <w:p>
      <w:pPr>
        <w:ind w:left="1297" w:right="409" w:rightChars="195" w:hanging="1292" w:hangingChars="615"/>
        <w:rPr>
          <w:rFonts w:ascii="仿宋_GB2312" w:hAnsi="宋体"/>
          <w:b/>
          <w:color w:val="auto"/>
          <w:highlight w:val="none"/>
        </w:rPr>
      </w:pPr>
    </w:p>
    <w:p>
      <w:pPr>
        <w:spacing w:line="240" w:lineRule="exact"/>
        <w:rPr>
          <w:rFonts w:ascii="仿宋_GB2312" w:hAnsi="宋体"/>
          <w:b/>
          <w:color w:val="auto"/>
          <w:sz w:val="22"/>
          <w:highlight w:val="none"/>
        </w:rPr>
      </w:pPr>
    </w:p>
    <w:p>
      <w:pPr>
        <w:jc w:val="center"/>
        <w:rPr>
          <w:b/>
          <w:color w:val="auto"/>
          <w:spacing w:val="40"/>
          <w:kern w:val="20"/>
          <w:sz w:val="34"/>
          <w:highlight w:val="none"/>
        </w:rPr>
      </w:pPr>
    </w:p>
    <w:p>
      <w:pPr>
        <w:jc w:val="center"/>
        <w:rPr>
          <w:b/>
          <w:color w:val="auto"/>
          <w:spacing w:val="40"/>
          <w:kern w:val="20"/>
          <w:sz w:val="34"/>
          <w:highlight w:val="none"/>
        </w:rPr>
      </w:pPr>
    </w:p>
    <w:p>
      <w:pPr>
        <w:jc w:val="center"/>
        <w:rPr>
          <w:b/>
          <w:color w:val="auto"/>
          <w:spacing w:val="40"/>
          <w:kern w:val="20"/>
          <w:sz w:val="34"/>
          <w:highlight w:val="none"/>
        </w:rPr>
      </w:pPr>
    </w:p>
    <w:p>
      <w:pPr>
        <w:jc w:val="center"/>
        <w:rPr>
          <w:b/>
          <w:color w:val="auto"/>
          <w:spacing w:val="40"/>
          <w:kern w:val="20"/>
          <w:sz w:val="34"/>
          <w:highlight w:val="none"/>
        </w:rPr>
      </w:pPr>
    </w:p>
    <w:p>
      <w:pPr>
        <w:rPr>
          <w:b/>
          <w:color w:val="auto"/>
          <w:spacing w:val="40"/>
          <w:kern w:val="20"/>
          <w:sz w:val="34"/>
          <w:highlight w:val="none"/>
        </w:rPr>
      </w:pPr>
    </w:p>
    <w:p>
      <w:pPr>
        <w:rPr>
          <w:rFonts w:hint="eastAsia"/>
          <w:b/>
          <w:color w:val="auto"/>
          <w:spacing w:val="40"/>
          <w:kern w:val="20"/>
          <w:sz w:val="34"/>
          <w:highlight w:val="none"/>
        </w:rPr>
      </w:pPr>
      <w:r>
        <w:rPr>
          <w:rFonts w:hint="eastAsia"/>
          <w:b/>
          <w:color w:val="auto"/>
          <w:spacing w:val="40"/>
          <w:kern w:val="20"/>
          <w:sz w:val="34"/>
          <w:highlight w:val="none"/>
        </w:rPr>
        <w:br w:type="page"/>
      </w:r>
    </w:p>
    <w:p>
      <w:pPr>
        <w:jc w:val="center"/>
        <w:rPr>
          <w:b/>
          <w:color w:val="auto"/>
          <w:spacing w:val="40"/>
          <w:kern w:val="20"/>
          <w:sz w:val="34"/>
          <w:highlight w:val="none"/>
        </w:rPr>
      </w:pPr>
      <w:r>
        <w:rPr>
          <w:rFonts w:hint="eastAsia"/>
          <w:b/>
          <w:color w:val="auto"/>
          <w:spacing w:val="40"/>
          <w:kern w:val="20"/>
          <w:sz w:val="34"/>
          <w:highlight w:val="none"/>
        </w:rPr>
        <w:t>企业法定代表人声明</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4" w:hRule="atLeast"/>
          <w:jc w:val="center"/>
        </w:trPr>
        <w:tc>
          <w:tcPr>
            <w:tcW w:w="9490" w:type="dxa"/>
            <w:noWrap/>
          </w:tcPr>
          <w:p>
            <w:pPr>
              <w:pStyle w:val="4"/>
              <w:ind w:firstLine="880"/>
              <w:rPr>
                <w:color w:val="auto"/>
                <w:sz w:val="22"/>
                <w:highlight w:val="none"/>
              </w:rPr>
            </w:pPr>
          </w:p>
          <w:p>
            <w:pPr>
              <w:pStyle w:val="4"/>
              <w:ind w:firstLine="880"/>
              <w:rPr>
                <w:color w:val="auto"/>
                <w:sz w:val="22"/>
                <w:highlight w:val="none"/>
              </w:rPr>
            </w:pPr>
          </w:p>
          <w:p>
            <w:pPr>
              <w:pStyle w:val="4"/>
              <w:ind w:firstLine="0" w:firstLineChars="0"/>
              <w:rPr>
                <w:color w:val="auto"/>
                <w:sz w:val="22"/>
                <w:highlight w:val="none"/>
              </w:rPr>
            </w:pPr>
          </w:p>
          <w:p>
            <w:pPr>
              <w:pStyle w:val="4"/>
              <w:spacing w:line="360" w:lineRule="exact"/>
              <w:ind w:firstLine="466" w:firstLineChars="200"/>
              <w:rPr>
                <w:b/>
                <w:color w:val="auto"/>
                <w:spacing w:val="6"/>
                <w:sz w:val="22"/>
                <w:highlight w:val="none"/>
              </w:rPr>
            </w:pPr>
            <w:r>
              <w:rPr>
                <w:rFonts w:hint="eastAsia"/>
                <w:b/>
                <w:color w:val="auto"/>
                <w:spacing w:val="6"/>
                <w:sz w:val="22"/>
                <w:highlight w:val="none"/>
              </w:rPr>
              <w:t>本人　　（法定代表人）（身份证号码）郑重声明：</w:t>
            </w:r>
          </w:p>
          <w:p>
            <w:pPr>
              <w:pStyle w:val="4"/>
              <w:spacing w:line="360" w:lineRule="exact"/>
              <w:ind w:firstLine="466" w:firstLineChars="200"/>
              <w:rPr>
                <w:b/>
                <w:color w:val="auto"/>
                <w:spacing w:val="6"/>
                <w:sz w:val="22"/>
                <w:highlight w:val="none"/>
              </w:rPr>
            </w:pPr>
            <w:r>
              <w:rPr>
                <w:rFonts w:hint="eastAsia"/>
                <w:b/>
                <w:color w:val="auto"/>
                <w:spacing w:val="6"/>
                <w:sz w:val="22"/>
                <w:highlight w:val="none"/>
              </w:rPr>
              <w:t>本企业此次填报的《开办建筑业企业申请表》及附件材料的全部数据、内容是真实的，本企业申请前一年内不存在《建筑业企业资质管理规定》第二十三条所列违法行为，同样我在此所做的声明也是真实有效的。我知道隐瞒有关真实情况和填报虚假资料是严重的违法行为，此次资质申请提供的资料如有虚假，本企业及本人愿接受住房城乡建设行政主管部门及其他有关部门依据有关法律法规给予的处罚。</w:t>
            </w:r>
          </w:p>
          <w:p>
            <w:pPr>
              <w:spacing w:line="360" w:lineRule="exact"/>
              <w:rPr>
                <w:b/>
                <w:color w:val="auto"/>
                <w:spacing w:val="6"/>
                <w:sz w:val="22"/>
                <w:highlight w:val="none"/>
              </w:rPr>
            </w:pPr>
          </w:p>
          <w:p>
            <w:pPr>
              <w:spacing w:line="360" w:lineRule="exact"/>
              <w:rPr>
                <w:b/>
                <w:color w:val="auto"/>
                <w:sz w:val="22"/>
                <w:highlight w:val="none"/>
              </w:rPr>
            </w:pPr>
          </w:p>
          <w:p>
            <w:pPr>
              <w:spacing w:line="360" w:lineRule="exact"/>
              <w:rPr>
                <w:b/>
                <w:color w:val="auto"/>
                <w:sz w:val="22"/>
                <w:highlight w:val="none"/>
              </w:rPr>
            </w:pPr>
          </w:p>
          <w:p>
            <w:pPr>
              <w:spacing w:line="360" w:lineRule="exact"/>
              <w:ind w:firstLine="2641" w:firstLineChars="1200"/>
              <w:rPr>
                <w:b/>
                <w:color w:val="auto"/>
                <w:sz w:val="22"/>
                <w:highlight w:val="none"/>
              </w:rPr>
            </w:pPr>
            <w:r>
              <w:rPr>
                <w:rFonts w:hint="eastAsia"/>
                <w:b/>
                <w:color w:val="auto"/>
                <w:sz w:val="22"/>
                <w:highlight w:val="none"/>
              </w:rPr>
              <w:t>企业法定代表人：（签字）　</w:t>
            </w:r>
            <w:r>
              <w:rPr>
                <w:rFonts w:hint="eastAsia" w:ascii="仿宋_GB2312"/>
                <w:b/>
                <w:color w:val="auto"/>
                <w:spacing w:val="6"/>
                <w:sz w:val="22"/>
                <w:highlight w:val="none"/>
              </w:rPr>
              <w:t xml:space="preserve">   　</w:t>
            </w:r>
            <w:r>
              <w:rPr>
                <w:rFonts w:hint="eastAsia"/>
                <w:b/>
                <w:color w:val="auto"/>
                <w:sz w:val="22"/>
                <w:highlight w:val="none"/>
              </w:rPr>
              <w:t>（公章）</w:t>
            </w:r>
          </w:p>
          <w:p>
            <w:pPr>
              <w:spacing w:line="360" w:lineRule="exact"/>
              <w:ind w:firstLine="2641" w:firstLineChars="1200"/>
              <w:rPr>
                <w:b/>
                <w:color w:val="auto"/>
                <w:sz w:val="22"/>
                <w:highlight w:val="none"/>
              </w:rPr>
            </w:pPr>
          </w:p>
          <w:p>
            <w:pPr>
              <w:spacing w:line="360" w:lineRule="exact"/>
              <w:ind w:firstLine="2641" w:firstLineChars="1200"/>
              <w:jc w:val="right"/>
              <w:rPr>
                <w:color w:val="auto"/>
                <w:sz w:val="22"/>
                <w:highlight w:val="none"/>
              </w:rPr>
            </w:pPr>
            <w:r>
              <w:rPr>
                <w:rFonts w:hint="eastAsia"/>
                <w:b/>
                <w:color w:val="auto"/>
                <w:sz w:val="22"/>
                <w:highlight w:val="none"/>
              </w:rPr>
              <w:t>年月日</w:t>
            </w:r>
          </w:p>
          <w:p>
            <w:pPr>
              <w:spacing w:line="360" w:lineRule="exact"/>
              <w:rPr>
                <w:color w:val="auto"/>
                <w:sz w:val="22"/>
                <w:highlight w:val="none"/>
              </w:rPr>
            </w:pPr>
          </w:p>
          <w:p>
            <w:pPr>
              <w:spacing w:line="360" w:lineRule="exact"/>
              <w:ind w:firstLine="2640" w:firstLineChars="1200"/>
              <w:rPr>
                <w:color w:val="auto"/>
                <w:sz w:val="22"/>
                <w:highlight w:val="none"/>
              </w:rPr>
            </w:pPr>
          </w:p>
        </w:tc>
      </w:tr>
    </w:tbl>
    <w:p>
      <w:pPr>
        <w:rPr>
          <w:b/>
          <w:color w:val="auto"/>
          <w:sz w:val="34"/>
          <w:highlight w:val="none"/>
        </w:rPr>
      </w:pPr>
    </w:p>
    <w:p>
      <w:pPr>
        <w:rPr>
          <w:color w:val="auto"/>
          <w:szCs w:val="36"/>
          <w:highlight w:val="none"/>
        </w:rPr>
      </w:pPr>
      <w:r>
        <w:rPr>
          <w:rFonts w:hint="eastAsia"/>
          <w:color w:val="auto"/>
          <w:szCs w:val="36"/>
          <w:highlight w:val="none"/>
        </w:rPr>
        <w:br w:type="page"/>
      </w:r>
    </w:p>
    <w:p>
      <w:pPr>
        <w:pStyle w:val="3"/>
        <w:spacing w:line="240" w:lineRule="auto"/>
        <w:rPr>
          <w:color w:val="auto"/>
          <w:szCs w:val="36"/>
          <w:highlight w:val="none"/>
        </w:rPr>
      </w:pPr>
      <w:r>
        <w:rPr>
          <w:rFonts w:hint="eastAsia"/>
          <w:color w:val="auto"/>
          <w:szCs w:val="36"/>
          <w:highlight w:val="none"/>
        </w:rPr>
        <w:t>一、</w:t>
      </w:r>
      <w:r>
        <w:rPr>
          <w:color w:val="auto"/>
          <w:szCs w:val="36"/>
          <w:highlight w:val="none"/>
        </w:rPr>
        <w:t>企业基本情况</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8"/>
        <w:gridCol w:w="1311"/>
        <w:gridCol w:w="1515"/>
        <w:gridCol w:w="1771"/>
        <w:gridCol w:w="59"/>
        <w:gridCol w:w="1221"/>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038" w:type="dxa"/>
            <w:noWrap/>
            <w:vAlign w:val="center"/>
          </w:tcPr>
          <w:p>
            <w:pPr>
              <w:spacing w:line="440" w:lineRule="exact"/>
              <w:jc w:val="center"/>
              <w:rPr>
                <w:rFonts w:ascii="仿宋_GB2312"/>
                <w:color w:val="auto"/>
                <w:spacing w:val="100"/>
                <w:sz w:val="22"/>
                <w:highlight w:val="none"/>
              </w:rPr>
            </w:pPr>
            <w:r>
              <w:rPr>
                <w:rFonts w:hint="eastAsia" w:ascii="仿宋_GB2312"/>
                <w:color w:val="auto"/>
                <w:spacing w:val="100"/>
                <w:sz w:val="22"/>
                <w:highlight w:val="none"/>
              </w:rPr>
              <w:t>企业名称</w:t>
            </w:r>
          </w:p>
        </w:tc>
        <w:tc>
          <w:tcPr>
            <w:tcW w:w="7464" w:type="dxa"/>
            <w:gridSpan w:val="6"/>
            <w:noWrap/>
            <w:vAlign w:val="center"/>
          </w:tcPr>
          <w:p>
            <w:pPr>
              <w:spacing w:line="440" w:lineRule="exact"/>
              <w:ind w:firstLine="660" w:firstLineChars="300"/>
              <w:rPr>
                <w:rFonts w:ascii="仿宋_GB2312"/>
                <w:b/>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038" w:type="dxa"/>
            <w:vMerge w:val="restart"/>
            <w:noWrap/>
            <w:vAlign w:val="center"/>
          </w:tcPr>
          <w:p>
            <w:pPr>
              <w:spacing w:line="440" w:lineRule="exact"/>
              <w:ind w:right="55" w:rightChars="26"/>
              <w:jc w:val="center"/>
              <w:rPr>
                <w:rFonts w:ascii="仿宋_GB2312"/>
                <w:color w:val="auto"/>
                <w:spacing w:val="20"/>
                <w:sz w:val="22"/>
                <w:highlight w:val="none"/>
              </w:rPr>
            </w:pPr>
            <w:r>
              <w:rPr>
                <w:rFonts w:hint="eastAsia" w:ascii="仿宋_GB2312"/>
                <w:color w:val="auto"/>
                <w:spacing w:val="20"/>
                <w:sz w:val="22"/>
                <w:highlight w:val="none"/>
              </w:rPr>
              <w:t>企业注册地址</w:t>
            </w:r>
          </w:p>
        </w:tc>
        <w:tc>
          <w:tcPr>
            <w:tcW w:w="7464" w:type="dxa"/>
            <w:gridSpan w:val="6"/>
            <w:noWrap/>
            <w:vAlign w:val="center"/>
          </w:tcPr>
          <w:p>
            <w:pPr>
              <w:spacing w:line="440" w:lineRule="exact"/>
              <w:rPr>
                <w:rFonts w:ascii="仿宋_GB2312"/>
                <w:color w:val="auto"/>
                <w:sz w:val="22"/>
                <w:highlight w:val="none"/>
              </w:rPr>
            </w:pPr>
            <w:r>
              <w:rPr>
                <w:rFonts w:hint="eastAsia" w:ascii="仿宋_GB2312"/>
                <w:color w:val="auto"/>
                <w:sz w:val="22"/>
                <w:highlight w:val="none"/>
              </w:rPr>
              <w:t>省（自治区、直辖市）（市、州、盟）（区、市、旗）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038" w:type="dxa"/>
            <w:vMerge w:val="continue"/>
            <w:noWrap/>
            <w:vAlign w:val="center"/>
          </w:tcPr>
          <w:p>
            <w:pPr>
              <w:spacing w:line="440" w:lineRule="exact"/>
              <w:jc w:val="center"/>
              <w:rPr>
                <w:rFonts w:ascii="仿宋_GB2312"/>
                <w:color w:val="auto"/>
                <w:spacing w:val="20"/>
                <w:sz w:val="22"/>
                <w:highlight w:val="none"/>
              </w:rPr>
            </w:pPr>
          </w:p>
        </w:tc>
        <w:tc>
          <w:tcPr>
            <w:tcW w:w="4597" w:type="dxa"/>
            <w:gridSpan w:val="3"/>
            <w:noWrap/>
            <w:vAlign w:val="center"/>
          </w:tcPr>
          <w:p>
            <w:pPr>
              <w:spacing w:line="440" w:lineRule="exact"/>
              <w:rPr>
                <w:rFonts w:ascii="仿宋_GB2312"/>
                <w:color w:val="auto"/>
                <w:sz w:val="22"/>
                <w:highlight w:val="none"/>
              </w:rPr>
            </w:pPr>
            <w:r>
              <w:rPr>
                <w:rFonts w:hint="eastAsia" w:ascii="仿宋_GB2312"/>
                <w:color w:val="auto"/>
                <w:sz w:val="22"/>
                <w:highlight w:val="none"/>
              </w:rPr>
              <w:t>（路、道、巷、乡、镇）号（村）</w:t>
            </w:r>
          </w:p>
        </w:tc>
        <w:tc>
          <w:tcPr>
            <w:tcW w:w="1280" w:type="dxa"/>
            <w:gridSpan w:val="2"/>
            <w:noWrap/>
            <w:vAlign w:val="center"/>
          </w:tcPr>
          <w:p>
            <w:pPr>
              <w:spacing w:line="440" w:lineRule="exact"/>
              <w:rPr>
                <w:rFonts w:ascii="仿宋_GB2312"/>
                <w:color w:val="auto"/>
                <w:sz w:val="22"/>
                <w:highlight w:val="none"/>
              </w:rPr>
            </w:pPr>
            <w:r>
              <w:rPr>
                <w:rFonts w:hint="eastAsia" w:ascii="仿宋_GB2312"/>
                <w:color w:val="auto"/>
                <w:sz w:val="22"/>
                <w:highlight w:val="none"/>
              </w:rPr>
              <w:t>邮政编码</w:t>
            </w:r>
          </w:p>
        </w:tc>
        <w:tc>
          <w:tcPr>
            <w:tcW w:w="1587" w:type="dxa"/>
            <w:noWrap/>
            <w:vAlign w:val="center"/>
          </w:tcPr>
          <w:p>
            <w:pPr>
              <w:pStyle w:val="5"/>
              <w:spacing w:line="280" w:lineRule="exact"/>
              <w:rPr>
                <w:rFonts w:ascii="仿宋_GB2312" w:eastAsia="仿宋_GB2312"/>
                <w:b/>
                <w:color w:val="auto"/>
                <w:spacing w:val="6"/>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038" w:type="dxa"/>
            <w:vMerge w:val="restart"/>
            <w:noWrap/>
            <w:vAlign w:val="center"/>
          </w:tcPr>
          <w:p>
            <w:pPr>
              <w:spacing w:line="440" w:lineRule="exact"/>
              <w:jc w:val="center"/>
              <w:rPr>
                <w:rFonts w:ascii="仿宋_GB2312"/>
                <w:color w:val="auto"/>
                <w:spacing w:val="20"/>
                <w:sz w:val="22"/>
                <w:highlight w:val="none"/>
              </w:rPr>
            </w:pPr>
            <w:r>
              <w:rPr>
                <w:rFonts w:hint="eastAsia" w:ascii="仿宋_GB2312"/>
                <w:color w:val="auto"/>
                <w:spacing w:val="20"/>
                <w:sz w:val="22"/>
                <w:highlight w:val="none"/>
              </w:rPr>
              <w:t>企业详细地址</w:t>
            </w:r>
          </w:p>
        </w:tc>
        <w:tc>
          <w:tcPr>
            <w:tcW w:w="7464" w:type="dxa"/>
            <w:gridSpan w:val="6"/>
            <w:noWrap/>
            <w:vAlign w:val="center"/>
          </w:tcPr>
          <w:p>
            <w:pPr>
              <w:spacing w:line="440" w:lineRule="exact"/>
              <w:rPr>
                <w:rFonts w:ascii="仿宋_GB2312"/>
                <w:color w:val="auto"/>
                <w:sz w:val="22"/>
                <w:highlight w:val="none"/>
              </w:rPr>
            </w:pPr>
            <w:r>
              <w:rPr>
                <w:rFonts w:hint="eastAsia" w:ascii="仿宋_GB2312"/>
                <w:color w:val="auto"/>
                <w:sz w:val="22"/>
                <w:highlight w:val="none"/>
              </w:rPr>
              <w:t>省（自治区、直辖市）地区（市、州、盟）县（区、市、旗）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038" w:type="dxa"/>
            <w:vMerge w:val="continue"/>
            <w:noWrap/>
            <w:vAlign w:val="center"/>
          </w:tcPr>
          <w:p>
            <w:pPr>
              <w:spacing w:line="440" w:lineRule="exact"/>
              <w:jc w:val="center"/>
              <w:rPr>
                <w:rFonts w:ascii="仿宋_GB2312"/>
                <w:color w:val="auto"/>
                <w:sz w:val="22"/>
                <w:highlight w:val="none"/>
              </w:rPr>
            </w:pPr>
          </w:p>
        </w:tc>
        <w:tc>
          <w:tcPr>
            <w:tcW w:w="4656" w:type="dxa"/>
            <w:gridSpan w:val="4"/>
            <w:noWrap/>
            <w:vAlign w:val="center"/>
          </w:tcPr>
          <w:p>
            <w:pPr>
              <w:spacing w:line="440" w:lineRule="exact"/>
              <w:rPr>
                <w:rFonts w:ascii="仿宋_GB2312"/>
                <w:color w:val="auto"/>
                <w:sz w:val="22"/>
                <w:highlight w:val="none"/>
              </w:rPr>
            </w:pPr>
            <w:r>
              <w:rPr>
                <w:rFonts w:hint="eastAsia" w:ascii="仿宋_GB2312"/>
                <w:color w:val="auto"/>
                <w:sz w:val="22"/>
                <w:highlight w:val="none"/>
              </w:rPr>
              <w:t>街（路、道、巷、乡、镇）　号（村）</w:t>
            </w:r>
          </w:p>
        </w:tc>
        <w:tc>
          <w:tcPr>
            <w:tcW w:w="1221" w:type="dxa"/>
            <w:noWrap/>
            <w:vAlign w:val="center"/>
          </w:tcPr>
          <w:p>
            <w:pPr>
              <w:spacing w:line="440" w:lineRule="exact"/>
              <w:rPr>
                <w:rFonts w:ascii="仿宋_GB2312"/>
                <w:color w:val="auto"/>
                <w:sz w:val="22"/>
                <w:highlight w:val="none"/>
              </w:rPr>
            </w:pPr>
            <w:r>
              <w:rPr>
                <w:rFonts w:hint="eastAsia" w:ascii="仿宋_GB2312"/>
                <w:color w:val="auto"/>
                <w:sz w:val="22"/>
                <w:highlight w:val="none"/>
              </w:rPr>
              <w:t>邮政编码</w:t>
            </w:r>
          </w:p>
        </w:tc>
        <w:tc>
          <w:tcPr>
            <w:tcW w:w="1587" w:type="dxa"/>
            <w:noWrap/>
            <w:vAlign w:val="center"/>
          </w:tcPr>
          <w:p>
            <w:pPr>
              <w:pStyle w:val="5"/>
              <w:spacing w:line="440" w:lineRule="exact"/>
              <w:rPr>
                <w:rFonts w:ascii="仿宋_GB2312" w:eastAsia="仿宋_GB2312"/>
                <w:b/>
                <w:color w:val="auto"/>
                <w:spacing w:val="6"/>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038" w:type="dxa"/>
            <w:noWrap/>
            <w:vAlign w:val="center"/>
          </w:tcPr>
          <w:p>
            <w:pPr>
              <w:spacing w:line="440" w:lineRule="exact"/>
              <w:jc w:val="center"/>
              <w:rPr>
                <w:rFonts w:ascii="仿宋_GB2312"/>
                <w:color w:val="auto"/>
                <w:sz w:val="22"/>
                <w:highlight w:val="none"/>
              </w:rPr>
            </w:pPr>
            <w:r>
              <w:rPr>
                <w:rFonts w:hint="eastAsia" w:ascii="仿宋_GB2312"/>
                <w:color w:val="auto"/>
                <w:sz w:val="22"/>
                <w:highlight w:val="none"/>
              </w:rPr>
              <w:t>营业执照注册号</w:t>
            </w:r>
          </w:p>
        </w:tc>
        <w:tc>
          <w:tcPr>
            <w:tcW w:w="2826" w:type="dxa"/>
            <w:gridSpan w:val="2"/>
            <w:noWrap/>
            <w:vAlign w:val="center"/>
          </w:tcPr>
          <w:p>
            <w:pPr>
              <w:spacing w:line="440" w:lineRule="exact"/>
              <w:rPr>
                <w:rFonts w:ascii="仿宋_GB2312"/>
                <w:color w:val="auto"/>
                <w:spacing w:val="6"/>
                <w:sz w:val="22"/>
                <w:highlight w:val="none"/>
              </w:rPr>
            </w:pPr>
          </w:p>
        </w:tc>
        <w:tc>
          <w:tcPr>
            <w:tcW w:w="1830" w:type="dxa"/>
            <w:gridSpan w:val="2"/>
            <w:noWrap/>
            <w:vAlign w:val="center"/>
          </w:tcPr>
          <w:p>
            <w:pPr>
              <w:spacing w:line="440" w:lineRule="exact"/>
              <w:rPr>
                <w:rFonts w:ascii="仿宋_GB2312"/>
                <w:color w:val="auto"/>
                <w:spacing w:val="6"/>
                <w:sz w:val="22"/>
                <w:highlight w:val="none"/>
              </w:rPr>
            </w:pPr>
            <w:r>
              <w:rPr>
                <w:rFonts w:hint="eastAsia" w:ascii="仿宋_GB2312"/>
                <w:color w:val="auto"/>
                <w:spacing w:val="6"/>
                <w:sz w:val="22"/>
                <w:highlight w:val="none"/>
              </w:rPr>
              <w:t xml:space="preserve"> 组织机构代码</w:t>
            </w:r>
          </w:p>
        </w:tc>
        <w:tc>
          <w:tcPr>
            <w:tcW w:w="2808" w:type="dxa"/>
            <w:gridSpan w:val="2"/>
            <w:noWrap/>
            <w:vAlign w:val="center"/>
          </w:tcPr>
          <w:p>
            <w:pPr>
              <w:spacing w:line="440" w:lineRule="exact"/>
              <w:rPr>
                <w:rFonts w:ascii="仿宋_GB2312"/>
                <w:b/>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038" w:type="dxa"/>
            <w:noWrap/>
            <w:vAlign w:val="center"/>
          </w:tcPr>
          <w:p>
            <w:pPr>
              <w:spacing w:line="440" w:lineRule="exact"/>
              <w:jc w:val="center"/>
              <w:rPr>
                <w:rFonts w:ascii="仿宋_GB2312"/>
                <w:color w:val="auto"/>
                <w:spacing w:val="100"/>
                <w:sz w:val="22"/>
                <w:highlight w:val="none"/>
              </w:rPr>
            </w:pPr>
            <w:r>
              <w:rPr>
                <w:rFonts w:hint="eastAsia" w:ascii="仿宋_GB2312"/>
                <w:color w:val="auto"/>
                <w:spacing w:val="100"/>
                <w:sz w:val="22"/>
                <w:highlight w:val="none"/>
              </w:rPr>
              <w:t>企业类型</w:t>
            </w:r>
          </w:p>
        </w:tc>
        <w:tc>
          <w:tcPr>
            <w:tcW w:w="2826" w:type="dxa"/>
            <w:gridSpan w:val="2"/>
            <w:noWrap/>
            <w:vAlign w:val="center"/>
          </w:tcPr>
          <w:p>
            <w:pPr>
              <w:spacing w:line="440" w:lineRule="exact"/>
              <w:jc w:val="center"/>
              <w:rPr>
                <w:rFonts w:ascii="仿宋_GB2312"/>
                <w:color w:val="auto"/>
                <w:sz w:val="22"/>
                <w:highlight w:val="none"/>
              </w:rPr>
            </w:pPr>
          </w:p>
        </w:tc>
        <w:tc>
          <w:tcPr>
            <w:tcW w:w="1830" w:type="dxa"/>
            <w:gridSpan w:val="2"/>
            <w:noWrap/>
            <w:vAlign w:val="center"/>
          </w:tcPr>
          <w:p>
            <w:pPr>
              <w:spacing w:line="440" w:lineRule="exact"/>
              <w:jc w:val="center"/>
              <w:rPr>
                <w:rFonts w:ascii="仿宋_GB2312"/>
                <w:color w:val="auto"/>
                <w:spacing w:val="30"/>
                <w:sz w:val="22"/>
                <w:highlight w:val="none"/>
              </w:rPr>
            </w:pPr>
            <w:r>
              <w:rPr>
                <w:rFonts w:hint="eastAsia" w:ascii="仿宋_GB2312"/>
                <w:color w:val="auto"/>
                <w:spacing w:val="30"/>
                <w:sz w:val="22"/>
                <w:highlight w:val="none"/>
              </w:rPr>
              <w:t>建立时间</w:t>
            </w:r>
          </w:p>
        </w:tc>
        <w:tc>
          <w:tcPr>
            <w:tcW w:w="2808" w:type="dxa"/>
            <w:gridSpan w:val="2"/>
            <w:noWrap/>
            <w:vAlign w:val="center"/>
          </w:tcPr>
          <w:p>
            <w:pPr>
              <w:spacing w:line="440" w:lineRule="exact"/>
              <w:jc w:val="center"/>
              <w:rPr>
                <w:rFonts w:ascii="仿宋_GB2312"/>
                <w:b/>
                <w:color w:val="auto"/>
                <w:sz w:val="22"/>
                <w:highlight w:val="none"/>
              </w:rPr>
            </w:pPr>
            <w:r>
              <w:rPr>
                <w:rFonts w:hint="eastAsia" w:ascii="仿宋_GB2312"/>
                <w:color w:val="auto"/>
                <w:sz w:val="22"/>
                <w:highlight w:val="none"/>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038" w:type="dxa"/>
            <w:noWrap/>
            <w:vAlign w:val="center"/>
          </w:tcPr>
          <w:p>
            <w:pPr>
              <w:spacing w:line="440" w:lineRule="exact"/>
              <w:jc w:val="center"/>
              <w:rPr>
                <w:rFonts w:ascii="仿宋_GB2312"/>
                <w:color w:val="auto"/>
                <w:spacing w:val="100"/>
                <w:sz w:val="22"/>
                <w:highlight w:val="none"/>
              </w:rPr>
            </w:pPr>
            <w:r>
              <w:rPr>
                <w:rFonts w:hint="eastAsia" w:ascii="仿宋_GB2312"/>
                <w:color w:val="auto"/>
                <w:spacing w:val="100"/>
                <w:sz w:val="22"/>
                <w:highlight w:val="none"/>
              </w:rPr>
              <w:t>联系电话</w:t>
            </w:r>
          </w:p>
        </w:tc>
        <w:tc>
          <w:tcPr>
            <w:tcW w:w="2826" w:type="dxa"/>
            <w:gridSpan w:val="2"/>
            <w:noWrap/>
            <w:vAlign w:val="center"/>
          </w:tcPr>
          <w:p>
            <w:pPr>
              <w:spacing w:line="440" w:lineRule="exact"/>
              <w:jc w:val="center"/>
              <w:rPr>
                <w:rFonts w:ascii="仿宋_GB2312"/>
                <w:b/>
                <w:color w:val="auto"/>
                <w:sz w:val="22"/>
                <w:highlight w:val="none"/>
              </w:rPr>
            </w:pPr>
          </w:p>
        </w:tc>
        <w:tc>
          <w:tcPr>
            <w:tcW w:w="1830" w:type="dxa"/>
            <w:gridSpan w:val="2"/>
            <w:noWrap/>
            <w:vAlign w:val="center"/>
          </w:tcPr>
          <w:p>
            <w:pPr>
              <w:spacing w:line="440" w:lineRule="exact"/>
              <w:jc w:val="center"/>
              <w:rPr>
                <w:rFonts w:ascii="仿宋_GB2312"/>
                <w:color w:val="auto"/>
                <w:spacing w:val="30"/>
                <w:sz w:val="22"/>
                <w:highlight w:val="none"/>
              </w:rPr>
            </w:pPr>
            <w:r>
              <w:rPr>
                <w:rFonts w:hint="eastAsia" w:ascii="仿宋_GB2312"/>
                <w:color w:val="auto"/>
                <w:spacing w:val="30"/>
                <w:sz w:val="22"/>
                <w:highlight w:val="none"/>
              </w:rPr>
              <w:t>传　　真</w:t>
            </w:r>
          </w:p>
        </w:tc>
        <w:tc>
          <w:tcPr>
            <w:tcW w:w="2808" w:type="dxa"/>
            <w:gridSpan w:val="2"/>
            <w:noWrap/>
            <w:vAlign w:val="center"/>
          </w:tcPr>
          <w:p>
            <w:pPr>
              <w:spacing w:line="440" w:lineRule="exact"/>
              <w:jc w:val="center"/>
              <w:rPr>
                <w:rFonts w:ascii="仿宋_GB2312"/>
                <w:b/>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038" w:type="dxa"/>
            <w:noWrap/>
            <w:vAlign w:val="center"/>
          </w:tcPr>
          <w:p>
            <w:pPr>
              <w:spacing w:line="440" w:lineRule="exact"/>
              <w:jc w:val="center"/>
              <w:rPr>
                <w:rFonts w:ascii="仿宋_GB2312"/>
                <w:color w:val="auto"/>
                <w:spacing w:val="100"/>
                <w:sz w:val="22"/>
                <w:highlight w:val="none"/>
              </w:rPr>
            </w:pPr>
            <w:r>
              <w:rPr>
                <w:rFonts w:hint="eastAsia" w:ascii="仿宋_GB2312"/>
                <w:color w:val="auto"/>
                <w:spacing w:val="100"/>
                <w:sz w:val="22"/>
                <w:highlight w:val="none"/>
              </w:rPr>
              <w:t>企业网址</w:t>
            </w:r>
          </w:p>
        </w:tc>
        <w:tc>
          <w:tcPr>
            <w:tcW w:w="2826" w:type="dxa"/>
            <w:gridSpan w:val="2"/>
            <w:noWrap/>
            <w:vAlign w:val="center"/>
          </w:tcPr>
          <w:p>
            <w:pPr>
              <w:spacing w:line="440" w:lineRule="exact"/>
              <w:jc w:val="center"/>
              <w:rPr>
                <w:rFonts w:ascii="仿宋_GB2312"/>
                <w:color w:val="auto"/>
                <w:sz w:val="22"/>
                <w:highlight w:val="none"/>
              </w:rPr>
            </w:pPr>
          </w:p>
        </w:tc>
        <w:tc>
          <w:tcPr>
            <w:tcW w:w="1830" w:type="dxa"/>
            <w:gridSpan w:val="2"/>
            <w:noWrap/>
            <w:vAlign w:val="center"/>
          </w:tcPr>
          <w:p>
            <w:pPr>
              <w:spacing w:line="440" w:lineRule="exact"/>
              <w:jc w:val="center"/>
              <w:rPr>
                <w:rFonts w:ascii="仿宋_GB2312"/>
                <w:color w:val="auto"/>
                <w:spacing w:val="30"/>
                <w:sz w:val="22"/>
                <w:highlight w:val="none"/>
              </w:rPr>
            </w:pPr>
            <w:r>
              <w:rPr>
                <w:rFonts w:hint="eastAsia" w:ascii="仿宋_GB2312"/>
                <w:color w:val="auto"/>
                <w:spacing w:val="30"/>
                <w:sz w:val="22"/>
                <w:highlight w:val="none"/>
              </w:rPr>
              <w:t>电子信箱</w:t>
            </w:r>
          </w:p>
        </w:tc>
        <w:tc>
          <w:tcPr>
            <w:tcW w:w="2808" w:type="dxa"/>
            <w:gridSpan w:val="2"/>
            <w:noWrap/>
            <w:vAlign w:val="center"/>
          </w:tcPr>
          <w:p>
            <w:pPr>
              <w:spacing w:line="440" w:lineRule="exact"/>
              <w:ind w:firstLine="220" w:firstLineChars="100"/>
              <w:jc w:val="center"/>
              <w:rPr>
                <w:rFonts w:ascii="仿宋_GB2312"/>
                <w:b/>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038" w:type="dxa"/>
            <w:noWrap/>
            <w:vAlign w:val="center"/>
          </w:tcPr>
          <w:p>
            <w:pPr>
              <w:spacing w:line="440" w:lineRule="exact"/>
              <w:jc w:val="center"/>
              <w:rPr>
                <w:rFonts w:ascii="仿宋_GB2312"/>
                <w:color w:val="auto"/>
                <w:spacing w:val="50"/>
                <w:sz w:val="22"/>
                <w:highlight w:val="none"/>
              </w:rPr>
            </w:pPr>
            <w:r>
              <w:rPr>
                <w:rFonts w:hint="eastAsia" w:ascii="仿宋_GB2312"/>
                <w:color w:val="auto"/>
                <w:spacing w:val="100"/>
                <w:sz w:val="22"/>
                <w:highlight w:val="none"/>
              </w:rPr>
              <w:t>经济类型</w:t>
            </w:r>
          </w:p>
        </w:tc>
        <w:tc>
          <w:tcPr>
            <w:tcW w:w="7464" w:type="dxa"/>
            <w:gridSpan w:val="6"/>
            <w:noWrap/>
            <w:vAlign w:val="center"/>
          </w:tcPr>
          <w:p>
            <w:pPr>
              <w:spacing w:line="440" w:lineRule="exact"/>
              <w:jc w:val="center"/>
              <w:rPr>
                <w:rFonts w:ascii="仿宋_GB2312"/>
                <w:color w:val="auto"/>
                <w:spacing w:val="6"/>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038" w:type="dxa"/>
            <w:noWrap/>
            <w:vAlign w:val="center"/>
          </w:tcPr>
          <w:p>
            <w:pPr>
              <w:spacing w:line="440" w:lineRule="exact"/>
              <w:jc w:val="center"/>
              <w:rPr>
                <w:rFonts w:ascii="仿宋_GB2312"/>
                <w:color w:val="auto"/>
                <w:spacing w:val="50"/>
                <w:sz w:val="22"/>
                <w:highlight w:val="none"/>
              </w:rPr>
            </w:pPr>
            <w:r>
              <w:rPr>
                <w:rFonts w:hint="eastAsia" w:ascii="仿宋_GB2312"/>
                <w:color w:val="auto"/>
                <w:spacing w:val="50"/>
                <w:sz w:val="22"/>
                <w:highlight w:val="none"/>
              </w:rPr>
              <w:t>法定代表人</w:t>
            </w:r>
          </w:p>
        </w:tc>
        <w:tc>
          <w:tcPr>
            <w:tcW w:w="1311" w:type="dxa"/>
            <w:noWrap/>
            <w:vAlign w:val="center"/>
          </w:tcPr>
          <w:p>
            <w:pPr>
              <w:spacing w:line="440" w:lineRule="exact"/>
              <w:jc w:val="center"/>
              <w:rPr>
                <w:rFonts w:ascii="仿宋_GB2312"/>
                <w:b/>
                <w:color w:val="auto"/>
                <w:sz w:val="22"/>
                <w:highlight w:val="none"/>
              </w:rPr>
            </w:pPr>
          </w:p>
        </w:tc>
        <w:tc>
          <w:tcPr>
            <w:tcW w:w="1515" w:type="dxa"/>
            <w:noWrap/>
            <w:vAlign w:val="center"/>
          </w:tcPr>
          <w:p>
            <w:pPr>
              <w:spacing w:line="440" w:lineRule="exact"/>
              <w:jc w:val="center"/>
              <w:rPr>
                <w:rFonts w:ascii="仿宋_GB2312"/>
                <w:color w:val="auto"/>
                <w:sz w:val="22"/>
                <w:highlight w:val="none"/>
              </w:rPr>
            </w:pPr>
            <w:r>
              <w:rPr>
                <w:rFonts w:hint="eastAsia" w:ascii="仿宋_GB2312"/>
                <w:color w:val="auto"/>
                <w:sz w:val="22"/>
                <w:highlight w:val="none"/>
              </w:rPr>
              <w:t>职务</w:t>
            </w:r>
          </w:p>
        </w:tc>
        <w:tc>
          <w:tcPr>
            <w:tcW w:w="1830" w:type="dxa"/>
            <w:gridSpan w:val="2"/>
            <w:noWrap/>
            <w:vAlign w:val="center"/>
          </w:tcPr>
          <w:p>
            <w:pPr>
              <w:spacing w:line="440" w:lineRule="exact"/>
              <w:jc w:val="center"/>
              <w:rPr>
                <w:rFonts w:ascii="仿宋_GB2312"/>
                <w:color w:val="auto"/>
                <w:sz w:val="22"/>
                <w:highlight w:val="none"/>
              </w:rPr>
            </w:pPr>
          </w:p>
        </w:tc>
        <w:tc>
          <w:tcPr>
            <w:tcW w:w="1221" w:type="dxa"/>
            <w:noWrap/>
            <w:vAlign w:val="center"/>
          </w:tcPr>
          <w:p>
            <w:pPr>
              <w:spacing w:line="440" w:lineRule="exact"/>
              <w:jc w:val="center"/>
              <w:rPr>
                <w:rFonts w:ascii="仿宋_GB2312"/>
                <w:color w:val="auto"/>
                <w:sz w:val="22"/>
                <w:highlight w:val="none"/>
              </w:rPr>
            </w:pPr>
            <w:r>
              <w:rPr>
                <w:rFonts w:hint="eastAsia" w:ascii="仿宋_GB2312"/>
                <w:color w:val="auto"/>
                <w:sz w:val="22"/>
                <w:highlight w:val="none"/>
              </w:rPr>
              <w:t>职称</w:t>
            </w:r>
          </w:p>
        </w:tc>
        <w:tc>
          <w:tcPr>
            <w:tcW w:w="1587" w:type="dxa"/>
            <w:noWrap/>
            <w:vAlign w:val="center"/>
          </w:tcPr>
          <w:p>
            <w:pPr>
              <w:spacing w:line="440" w:lineRule="exact"/>
              <w:jc w:val="center"/>
              <w:rPr>
                <w:rFonts w:ascii="仿宋_GB2312"/>
                <w:b/>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038" w:type="dxa"/>
            <w:noWrap/>
            <w:vAlign w:val="center"/>
          </w:tcPr>
          <w:p>
            <w:pPr>
              <w:spacing w:line="440" w:lineRule="exact"/>
              <w:jc w:val="center"/>
              <w:rPr>
                <w:rFonts w:ascii="仿宋_GB2312"/>
                <w:color w:val="auto"/>
                <w:spacing w:val="100"/>
                <w:sz w:val="22"/>
                <w:highlight w:val="none"/>
              </w:rPr>
            </w:pPr>
            <w:r>
              <w:rPr>
                <w:rFonts w:hint="eastAsia" w:ascii="仿宋_GB2312"/>
                <w:color w:val="auto"/>
                <w:spacing w:val="50"/>
                <w:sz w:val="22"/>
                <w:highlight w:val="none"/>
              </w:rPr>
              <w:t>法定代表人联系电话：</w:t>
            </w:r>
          </w:p>
        </w:tc>
        <w:tc>
          <w:tcPr>
            <w:tcW w:w="7464" w:type="dxa"/>
            <w:gridSpan w:val="6"/>
            <w:noWrap/>
            <w:vAlign w:val="center"/>
          </w:tcPr>
          <w:p>
            <w:pPr>
              <w:spacing w:line="440" w:lineRule="exact"/>
              <w:jc w:val="center"/>
              <w:rPr>
                <w:rFonts w:ascii="仿宋_GB2312"/>
                <w:b/>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038" w:type="dxa"/>
            <w:noWrap/>
            <w:vAlign w:val="center"/>
          </w:tcPr>
          <w:p>
            <w:pPr>
              <w:spacing w:line="440" w:lineRule="exact"/>
              <w:jc w:val="center"/>
              <w:rPr>
                <w:rFonts w:ascii="仿宋_GB2312"/>
                <w:color w:val="auto"/>
                <w:spacing w:val="100"/>
                <w:sz w:val="22"/>
                <w:highlight w:val="none"/>
              </w:rPr>
            </w:pPr>
            <w:r>
              <w:rPr>
                <w:rFonts w:hint="eastAsia" w:ascii="仿宋_GB2312"/>
                <w:color w:val="auto"/>
                <w:spacing w:val="100"/>
                <w:sz w:val="22"/>
                <w:highlight w:val="none"/>
              </w:rPr>
              <w:t>企业经理</w:t>
            </w:r>
          </w:p>
        </w:tc>
        <w:tc>
          <w:tcPr>
            <w:tcW w:w="1311" w:type="dxa"/>
            <w:noWrap/>
            <w:vAlign w:val="center"/>
          </w:tcPr>
          <w:p>
            <w:pPr>
              <w:spacing w:line="440" w:lineRule="exact"/>
              <w:jc w:val="center"/>
              <w:rPr>
                <w:rFonts w:ascii="仿宋_GB2312"/>
                <w:b/>
                <w:color w:val="auto"/>
                <w:sz w:val="22"/>
                <w:highlight w:val="none"/>
              </w:rPr>
            </w:pPr>
          </w:p>
        </w:tc>
        <w:tc>
          <w:tcPr>
            <w:tcW w:w="1515" w:type="dxa"/>
            <w:noWrap/>
            <w:vAlign w:val="center"/>
          </w:tcPr>
          <w:p>
            <w:pPr>
              <w:spacing w:line="440" w:lineRule="exact"/>
              <w:jc w:val="center"/>
              <w:rPr>
                <w:rFonts w:ascii="仿宋_GB2312"/>
                <w:color w:val="auto"/>
                <w:sz w:val="22"/>
                <w:highlight w:val="none"/>
              </w:rPr>
            </w:pPr>
            <w:r>
              <w:rPr>
                <w:rFonts w:hint="eastAsia" w:ascii="仿宋_GB2312"/>
                <w:color w:val="auto"/>
                <w:sz w:val="22"/>
                <w:highlight w:val="none"/>
              </w:rPr>
              <w:t>职务</w:t>
            </w:r>
          </w:p>
        </w:tc>
        <w:tc>
          <w:tcPr>
            <w:tcW w:w="1830" w:type="dxa"/>
            <w:gridSpan w:val="2"/>
            <w:noWrap/>
            <w:vAlign w:val="center"/>
          </w:tcPr>
          <w:p>
            <w:pPr>
              <w:spacing w:line="440" w:lineRule="exact"/>
              <w:jc w:val="center"/>
              <w:rPr>
                <w:rFonts w:ascii="仿宋_GB2312"/>
                <w:b/>
                <w:color w:val="auto"/>
                <w:sz w:val="22"/>
                <w:highlight w:val="none"/>
              </w:rPr>
            </w:pPr>
          </w:p>
        </w:tc>
        <w:tc>
          <w:tcPr>
            <w:tcW w:w="1221" w:type="dxa"/>
            <w:noWrap/>
            <w:vAlign w:val="center"/>
          </w:tcPr>
          <w:p>
            <w:pPr>
              <w:spacing w:line="440" w:lineRule="exact"/>
              <w:jc w:val="center"/>
              <w:rPr>
                <w:rFonts w:ascii="仿宋_GB2312"/>
                <w:color w:val="auto"/>
                <w:sz w:val="22"/>
                <w:highlight w:val="none"/>
              </w:rPr>
            </w:pPr>
            <w:r>
              <w:rPr>
                <w:rFonts w:hint="eastAsia" w:ascii="仿宋_GB2312"/>
                <w:color w:val="auto"/>
                <w:sz w:val="22"/>
                <w:highlight w:val="none"/>
              </w:rPr>
              <w:t>职称</w:t>
            </w:r>
          </w:p>
        </w:tc>
        <w:tc>
          <w:tcPr>
            <w:tcW w:w="1587" w:type="dxa"/>
            <w:noWrap/>
            <w:vAlign w:val="center"/>
          </w:tcPr>
          <w:p>
            <w:pPr>
              <w:spacing w:line="440" w:lineRule="exact"/>
              <w:jc w:val="center"/>
              <w:rPr>
                <w:rFonts w:ascii="仿宋_GB2312"/>
                <w:b/>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2038" w:type="dxa"/>
            <w:noWrap/>
            <w:vAlign w:val="center"/>
          </w:tcPr>
          <w:p>
            <w:pPr>
              <w:spacing w:line="440" w:lineRule="exact"/>
              <w:jc w:val="center"/>
              <w:rPr>
                <w:rFonts w:ascii="仿宋_GB2312"/>
                <w:color w:val="auto"/>
                <w:spacing w:val="56"/>
                <w:sz w:val="22"/>
                <w:highlight w:val="none"/>
              </w:rPr>
            </w:pPr>
            <w:r>
              <w:rPr>
                <w:rFonts w:hint="eastAsia" w:ascii="仿宋_GB2312"/>
                <w:color w:val="auto"/>
                <w:spacing w:val="56"/>
                <w:sz w:val="22"/>
                <w:highlight w:val="none"/>
              </w:rPr>
              <w:t>总工程师</w:t>
            </w:r>
          </w:p>
        </w:tc>
        <w:tc>
          <w:tcPr>
            <w:tcW w:w="1311" w:type="dxa"/>
            <w:noWrap/>
            <w:vAlign w:val="center"/>
          </w:tcPr>
          <w:p>
            <w:pPr>
              <w:spacing w:line="440" w:lineRule="exact"/>
              <w:jc w:val="center"/>
              <w:rPr>
                <w:rFonts w:ascii="仿宋_GB2312"/>
                <w:color w:val="auto"/>
                <w:sz w:val="22"/>
                <w:highlight w:val="none"/>
              </w:rPr>
            </w:pPr>
          </w:p>
        </w:tc>
        <w:tc>
          <w:tcPr>
            <w:tcW w:w="1515" w:type="dxa"/>
            <w:noWrap/>
            <w:vAlign w:val="center"/>
          </w:tcPr>
          <w:p>
            <w:pPr>
              <w:spacing w:line="440" w:lineRule="exact"/>
              <w:jc w:val="center"/>
              <w:rPr>
                <w:rFonts w:ascii="仿宋_GB2312"/>
                <w:color w:val="auto"/>
                <w:sz w:val="22"/>
                <w:highlight w:val="none"/>
              </w:rPr>
            </w:pPr>
            <w:r>
              <w:rPr>
                <w:rFonts w:hint="eastAsia" w:ascii="仿宋_GB2312"/>
                <w:color w:val="auto"/>
                <w:sz w:val="22"/>
                <w:highlight w:val="none"/>
              </w:rPr>
              <w:t>职务</w:t>
            </w:r>
          </w:p>
        </w:tc>
        <w:tc>
          <w:tcPr>
            <w:tcW w:w="1830" w:type="dxa"/>
            <w:gridSpan w:val="2"/>
            <w:noWrap/>
            <w:vAlign w:val="center"/>
          </w:tcPr>
          <w:p>
            <w:pPr>
              <w:spacing w:line="440" w:lineRule="exact"/>
              <w:jc w:val="center"/>
              <w:rPr>
                <w:rFonts w:ascii="仿宋_GB2312"/>
                <w:b/>
                <w:color w:val="auto"/>
                <w:sz w:val="22"/>
                <w:highlight w:val="none"/>
              </w:rPr>
            </w:pPr>
          </w:p>
        </w:tc>
        <w:tc>
          <w:tcPr>
            <w:tcW w:w="1221" w:type="dxa"/>
            <w:noWrap/>
            <w:vAlign w:val="center"/>
          </w:tcPr>
          <w:p>
            <w:pPr>
              <w:spacing w:line="440" w:lineRule="exact"/>
              <w:jc w:val="center"/>
              <w:rPr>
                <w:rFonts w:ascii="仿宋_GB2312"/>
                <w:color w:val="auto"/>
                <w:sz w:val="22"/>
                <w:highlight w:val="none"/>
              </w:rPr>
            </w:pPr>
            <w:r>
              <w:rPr>
                <w:rFonts w:hint="eastAsia" w:ascii="仿宋_GB2312"/>
                <w:color w:val="auto"/>
                <w:sz w:val="22"/>
                <w:highlight w:val="none"/>
              </w:rPr>
              <w:t>职称</w:t>
            </w:r>
          </w:p>
        </w:tc>
        <w:tc>
          <w:tcPr>
            <w:tcW w:w="1587" w:type="dxa"/>
            <w:noWrap/>
            <w:vAlign w:val="center"/>
          </w:tcPr>
          <w:p>
            <w:pPr>
              <w:spacing w:line="440" w:lineRule="exact"/>
              <w:jc w:val="center"/>
              <w:rPr>
                <w:rFonts w:ascii="仿宋_GB2312"/>
                <w:b/>
                <w:color w:val="auto"/>
                <w:sz w:val="22"/>
                <w:highlight w:val="none"/>
              </w:rPr>
            </w:pPr>
          </w:p>
        </w:tc>
      </w:tr>
    </w:tbl>
    <w:p>
      <w:pPr>
        <w:rPr>
          <w:vanish/>
          <w:color w:val="auto"/>
          <w:highlight w:val="none"/>
        </w:rPr>
      </w:pPr>
    </w:p>
    <w:tbl>
      <w:tblPr>
        <w:tblStyle w:val="8"/>
        <w:tblpPr w:leftFromText="180" w:rightFromText="180" w:vertAnchor="page" w:horzAnchor="margin" w:tblpXSpec="center" w:tblpY="130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8"/>
        <w:gridCol w:w="645"/>
        <w:gridCol w:w="15"/>
        <w:gridCol w:w="1440"/>
        <w:gridCol w:w="2475"/>
        <w:gridCol w:w="15"/>
        <w:gridCol w:w="2475"/>
        <w:gridCol w:w="2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restart"/>
            <w:noWrap/>
            <w:vAlign w:val="center"/>
          </w:tcPr>
          <w:p>
            <w:pPr>
              <w:spacing w:line="340" w:lineRule="exact"/>
              <w:jc w:val="center"/>
              <w:rPr>
                <w:rFonts w:ascii="仿宋_GB2312"/>
                <w:color w:val="auto"/>
                <w:sz w:val="22"/>
                <w:highlight w:val="none"/>
              </w:rPr>
            </w:pPr>
          </w:p>
        </w:tc>
        <w:tc>
          <w:tcPr>
            <w:tcW w:w="9071" w:type="dxa"/>
            <w:gridSpan w:val="7"/>
            <w:noWrap/>
            <w:vAlign w:val="center"/>
          </w:tcPr>
          <w:p>
            <w:pPr>
              <w:spacing w:line="280" w:lineRule="exact"/>
              <w:jc w:val="center"/>
              <w:rPr>
                <w:rFonts w:ascii="仿宋_GB2312"/>
                <w:color w:val="auto"/>
                <w:sz w:val="22"/>
                <w:highlight w:val="none"/>
              </w:rPr>
            </w:pPr>
            <w:r>
              <w:rPr>
                <w:rFonts w:hint="eastAsia" w:ascii="仿宋_GB2312"/>
                <w:b/>
                <w:color w:val="auto"/>
                <w:sz w:val="22"/>
                <w:highlight w:val="none"/>
              </w:rPr>
              <w:t>注册人员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9071" w:type="dxa"/>
            <w:gridSpan w:val="7"/>
            <w:noWrap/>
            <w:vAlign w:val="center"/>
          </w:tcPr>
          <w:p>
            <w:pPr>
              <w:spacing w:line="340" w:lineRule="exact"/>
              <w:jc w:val="center"/>
              <w:rPr>
                <w:rFonts w:ascii="仿宋_GB2312"/>
                <w:color w:val="auto"/>
                <w:sz w:val="22"/>
                <w:highlight w:val="none"/>
              </w:rPr>
            </w:pPr>
            <w:r>
              <w:rPr>
                <w:rFonts w:hint="eastAsia" w:ascii="仿宋_GB2312"/>
                <w:color w:val="auto"/>
                <w:sz w:val="22"/>
                <w:highlight w:val="none"/>
              </w:rPr>
              <w:t>总数人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645" w:type="dxa"/>
            <w:vMerge w:val="restart"/>
            <w:noWrap/>
            <w:vAlign w:val="center"/>
          </w:tcPr>
          <w:p>
            <w:pPr>
              <w:spacing w:line="340" w:lineRule="exact"/>
              <w:jc w:val="center"/>
              <w:rPr>
                <w:rFonts w:ascii="仿宋_GB2312"/>
                <w:color w:val="auto"/>
                <w:sz w:val="22"/>
                <w:highlight w:val="none"/>
              </w:rPr>
            </w:pPr>
            <w:r>
              <w:rPr>
                <w:rFonts w:hint="eastAsia" w:ascii="仿宋_GB2312"/>
                <w:color w:val="auto"/>
                <w:sz w:val="22"/>
                <w:highlight w:val="none"/>
              </w:rPr>
              <w:t>其中</w:t>
            </w:r>
          </w:p>
        </w:tc>
        <w:tc>
          <w:tcPr>
            <w:tcW w:w="3930" w:type="dxa"/>
            <w:gridSpan w:val="3"/>
            <w:noWrap/>
            <w:vAlign w:val="center"/>
          </w:tcPr>
          <w:p>
            <w:pPr>
              <w:spacing w:line="340" w:lineRule="exact"/>
              <w:ind w:firstLine="580" w:firstLineChars="250"/>
              <w:rPr>
                <w:rFonts w:ascii="仿宋_GB2312"/>
                <w:color w:val="auto"/>
                <w:sz w:val="22"/>
                <w:highlight w:val="none"/>
              </w:rPr>
            </w:pPr>
            <w:r>
              <w:rPr>
                <w:rFonts w:hint="eastAsia" w:ascii="仿宋_GB2312"/>
                <w:color w:val="auto"/>
                <w:spacing w:val="6"/>
                <w:sz w:val="22"/>
                <w:highlight w:val="none"/>
              </w:rPr>
              <w:t xml:space="preserve">一级注册建造师   </w:t>
            </w:r>
            <w:r>
              <w:rPr>
                <w:rFonts w:hint="eastAsia" w:ascii="仿宋_GB2312"/>
                <w:color w:val="auto"/>
                <w:sz w:val="22"/>
                <w:highlight w:val="none"/>
              </w:rPr>
              <w:t>人</w:t>
            </w:r>
          </w:p>
        </w:tc>
        <w:tc>
          <w:tcPr>
            <w:tcW w:w="4496" w:type="dxa"/>
            <w:gridSpan w:val="3"/>
            <w:noWrap/>
            <w:vAlign w:val="center"/>
          </w:tcPr>
          <w:p>
            <w:pPr>
              <w:spacing w:line="340" w:lineRule="exact"/>
              <w:jc w:val="center"/>
              <w:rPr>
                <w:rFonts w:ascii="仿宋_GB2312"/>
                <w:color w:val="auto"/>
                <w:sz w:val="22"/>
                <w:highlight w:val="none"/>
              </w:rPr>
            </w:pPr>
            <w:r>
              <w:rPr>
                <w:rFonts w:hint="eastAsia" w:ascii="仿宋_GB2312"/>
                <w:color w:val="auto"/>
                <w:sz w:val="22"/>
                <w:highlight w:val="none"/>
              </w:rPr>
              <w:t>二级注册建造师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645" w:type="dxa"/>
            <w:vMerge w:val="continue"/>
            <w:noWrap/>
            <w:vAlign w:val="center"/>
          </w:tcPr>
          <w:p>
            <w:pPr>
              <w:spacing w:line="340" w:lineRule="exact"/>
              <w:jc w:val="left"/>
              <w:rPr>
                <w:rFonts w:ascii="仿宋_GB2312"/>
                <w:color w:val="auto"/>
                <w:sz w:val="22"/>
                <w:highlight w:val="none"/>
              </w:rPr>
            </w:pPr>
          </w:p>
        </w:tc>
        <w:tc>
          <w:tcPr>
            <w:tcW w:w="3930" w:type="dxa"/>
            <w:gridSpan w:val="3"/>
            <w:noWrap/>
            <w:vAlign w:val="center"/>
          </w:tcPr>
          <w:p>
            <w:pPr>
              <w:spacing w:line="340" w:lineRule="exact"/>
              <w:ind w:firstLine="580" w:firstLineChars="250"/>
              <w:rPr>
                <w:rFonts w:ascii="仿宋_GB2312"/>
                <w:color w:val="auto"/>
                <w:spacing w:val="6"/>
                <w:sz w:val="22"/>
                <w:highlight w:val="none"/>
              </w:rPr>
            </w:pPr>
            <w:r>
              <w:rPr>
                <w:rFonts w:hint="eastAsia" w:ascii="仿宋_GB2312"/>
                <w:color w:val="auto"/>
                <w:spacing w:val="6"/>
                <w:sz w:val="22"/>
                <w:highlight w:val="none"/>
              </w:rPr>
              <w:t xml:space="preserve">其他注册人员     </w:t>
            </w:r>
            <w:r>
              <w:rPr>
                <w:rFonts w:hint="eastAsia" w:ascii="仿宋_GB2312"/>
                <w:color w:val="auto"/>
                <w:sz w:val="22"/>
                <w:highlight w:val="none"/>
              </w:rPr>
              <w:t>人</w:t>
            </w:r>
          </w:p>
        </w:tc>
        <w:tc>
          <w:tcPr>
            <w:tcW w:w="4496" w:type="dxa"/>
            <w:gridSpan w:val="3"/>
            <w:noWrap/>
            <w:vAlign w:val="center"/>
          </w:tcPr>
          <w:p>
            <w:pPr>
              <w:spacing w:line="3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9071" w:type="dxa"/>
            <w:gridSpan w:val="7"/>
            <w:noWrap/>
            <w:vAlign w:val="center"/>
          </w:tcPr>
          <w:p>
            <w:pPr>
              <w:jc w:val="center"/>
              <w:rPr>
                <w:rFonts w:ascii="仿宋_GB2312"/>
                <w:color w:val="auto"/>
                <w:sz w:val="22"/>
                <w:highlight w:val="none"/>
              </w:rPr>
            </w:pPr>
            <w:r>
              <w:rPr>
                <w:rFonts w:hint="eastAsia" w:ascii="仿宋_GB2312"/>
                <w:b/>
                <w:color w:val="auto"/>
                <w:sz w:val="22"/>
                <w:highlight w:val="none"/>
              </w:rPr>
              <w:t>中级及以上职称人员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9071" w:type="dxa"/>
            <w:gridSpan w:val="7"/>
            <w:noWrap/>
            <w:vAlign w:val="center"/>
          </w:tcPr>
          <w:p>
            <w:pPr>
              <w:jc w:val="center"/>
              <w:rPr>
                <w:rFonts w:ascii="仿宋_GB2312"/>
                <w:color w:val="auto"/>
                <w:sz w:val="22"/>
                <w:highlight w:val="none"/>
              </w:rPr>
            </w:pPr>
            <w:r>
              <w:rPr>
                <w:rFonts w:hint="eastAsia" w:ascii="仿宋_GB2312"/>
                <w:color w:val="auto"/>
                <w:sz w:val="22"/>
                <w:highlight w:val="none"/>
              </w:rPr>
              <w:t>总数人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660" w:type="dxa"/>
            <w:gridSpan w:val="2"/>
            <w:noWrap/>
            <w:vAlign w:val="center"/>
          </w:tcPr>
          <w:p>
            <w:pPr>
              <w:jc w:val="center"/>
              <w:rPr>
                <w:rFonts w:ascii="仿宋_GB2312"/>
                <w:color w:val="auto"/>
                <w:sz w:val="22"/>
                <w:highlight w:val="none"/>
              </w:rPr>
            </w:pPr>
            <w:r>
              <w:rPr>
                <w:rFonts w:hint="eastAsia" w:ascii="仿宋_GB2312"/>
                <w:color w:val="auto"/>
                <w:sz w:val="22"/>
                <w:highlight w:val="none"/>
              </w:rPr>
              <w:t>其</w:t>
            </w:r>
          </w:p>
          <w:p>
            <w:pPr>
              <w:jc w:val="center"/>
              <w:rPr>
                <w:rFonts w:ascii="仿宋_GB2312"/>
                <w:color w:val="auto"/>
                <w:sz w:val="22"/>
                <w:highlight w:val="none"/>
              </w:rPr>
            </w:pPr>
            <w:r>
              <w:rPr>
                <w:rFonts w:hint="eastAsia" w:ascii="仿宋_GB2312"/>
                <w:color w:val="auto"/>
                <w:sz w:val="22"/>
                <w:highlight w:val="none"/>
              </w:rPr>
              <w:t xml:space="preserve">中         </w:t>
            </w:r>
          </w:p>
        </w:tc>
        <w:tc>
          <w:tcPr>
            <w:tcW w:w="3915" w:type="dxa"/>
            <w:gridSpan w:val="2"/>
            <w:noWrap/>
            <w:vAlign w:val="center"/>
          </w:tcPr>
          <w:p>
            <w:pPr>
              <w:jc w:val="center"/>
              <w:rPr>
                <w:rFonts w:ascii="仿宋_GB2312"/>
                <w:color w:val="auto"/>
                <w:sz w:val="22"/>
                <w:highlight w:val="none"/>
              </w:rPr>
            </w:pPr>
            <w:r>
              <w:rPr>
                <w:rFonts w:hint="eastAsia" w:ascii="仿宋_GB2312"/>
                <w:color w:val="auto"/>
                <w:sz w:val="22"/>
                <w:highlight w:val="none"/>
              </w:rPr>
              <w:t>高级职称 人</w:t>
            </w:r>
          </w:p>
        </w:tc>
        <w:tc>
          <w:tcPr>
            <w:tcW w:w="4496" w:type="dxa"/>
            <w:gridSpan w:val="3"/>
            <w:noWrap/>
            <w:vAlign w:val="center"/>
          </w:tcPr>
          <w:p>
            <w:pPr>
              <w:jc w:val="center"/>
              <w:rPr>
                <w:rFonts w:ascii="仿宋_GB2312"/>
                <w:color w:val="auto"/>
                <w:sz w:val="22"/>
                <w:highlight w:val="none"/>
              </w:rPr>
            </w:pPr>
            <w:r>
              <w:rPr>
                <w:rFonts w:hint="eastAsia" w:ascii="仿宋_GB2312"/>
                <w:color w:val="auto"/>
                <w:sz w:val="22"/>
                <w:highlight w:val="none"/>
              </w:rPr>
              <w:t>中级职称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9071" w:type="dxa"/>
            <w:gridSpan w:val="7"/>
            <w:noWrap/>
            <w:vAlign w:val="center"/>
          </w:tcPr>
          <w:p>
            <w:pPr>
              <w:jc w:val="center"/>
              <w:rPr>
                <w:rFonts w:ascii="仿宋_GB2312"/>
                <w:color w:val="auto"/>
                <w:sz w:val="22"/>
                <w:highlight w:val="none"/>
              </w:rPr>
            </w:pPr>
            <w:r>
              <w:rPr>
                <w:rFonts w:hint="eastAsia" w:ascii="仿宋_GB2312"/>
                <w:b/>
                <w:color w:val="auto"/>
                <w:sz w:val="22"/>
                <w:highlight w:val="none"/>
              </w:rPr>
              <w:t>技术工人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9071" w:type="dxa"/>
            <w:gridSpan w:val="7"/>
            <w:noWrap/>
            <w:vAlign w:val="center"/>
          </w:tcPr>
          <w:p>
            <w:pPr>
              <w:jc w:val="center"/>
              <w:rPr>
                <w:rFonts w:ascii="仿宋_GB2312"/>
                <w:color w:val="auto"/>
                <w:sz w:val="22"/>
                <w:highlight w:val="none"/>
              </w:rPr>
            </w:pPr>
            <w:r>
              <w:rPr>
                <w:rFonts w:hint="eastAsia" w:ascii="仿宋_GB2312"/>
                <w:color w:val="auto"/>
                <w:sz w:val="22"/>
                <w:highlight w:val="none"/>
              </w:rPr>
              <w:t>总数人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660" w:type="dxa"/>
            <w:gridSpan w:val="2"/>
            <w:vMerge w:val="restart"/>
            <w:noWrap/>
            <w:vAlign w:val="center"/>
          </w:tcPr>
          <w:p>
            <w:pPr>
              <w:jc w:val="center"/>
              <w:rPr>
                <w:rFonts w:ascii="仿宋_GB2312"/>
                <w:color w:val="auto"/>
                <w:sz w:val="22"/>
                <w:highlight w:val="none"/>
              </w:rPr>
            </w:pPr>
            <w:r>
              <w:rPr>
                <w:rFonts w:hint="eastAsia" w:ascii="仿宋_GB2312"/>
                <w:color w:val="auto"/>
                <w:sz w:val="22"/>
                <w:highlight w:val="none"/>
              </w:rPr>
              <w:t>其</w:t>
            </w:r>
          </w:p>
          <w:p>
            <w:pPr>
              <w:jc w:val="center"/>
              <w:rPr>
                <w:rFonts w:ascii="仿宋_GB2312"/>
                <w:color w:val="auto"/>
                <w:sz w:val="22"/>
                <w:highlight w:val="none"/>
              </w:rPr>
            </w:pPr>
            <w:r>
              <w:rPr>
                <w:rFonts w:hint="eastAsia" w:ascii="仿宋_GB2312"/>
                <w:color w:val="auto"/>
                <w:sz w:val="22"/>
                <w:highlight w:val="none"/>
              </w:rPr>
              <w:t>中</w:t>
            </w:r>
          </w:p>
        </w:tc>
        <w:tc>
          <w:tcPr>
            <w:tcW w:w="3930" w:type="dxa"/>
            <w:gridSpan w:val="3"/>
            <w:noWrap/>
            <w:vAlign w:val="center"/>
          </w:tcPr>
          <w:p>
            <w:pPr>
              <w:jc w:val="center"/>
              <w:rPr>
                <w:rFonts w:ascii="仿宋_GB2312"/>
                <w:color w:val="auto"/>
                <w:sz w:val="22"/>
                <w:highlight w:val="none"/>
              </w:rPr>
            </w:pPr>
            <w:r>
              <w:rPr>
                <w:rFonts w:hint="eastAsia" w:ascii="仿宋_GB2312"/>
                <w:color w:val="auto"/>
                <w:sz w:val="22"/>
                <w:highlight w:val="none"/>
              </w:rPr>
              <w:t>自有技术工人　　人</w:t>
            </w:r>
          </w:p>
        </w:tc>
        <w:tc>
          <w:tcPr>
            <w:tcW w:w="4481" w:type="dxa"/>
            <w:gridSpan w:val="2"/>
            <w:noWrap/>
            <w:vAlign w:val="center"/>
          </w:tcPr>
          <w:p>
            <w:pPr>
              <w:jc w:val="center"/>
              <w:rPr>
                <w:rFonts w:ascii="仿宋_GB2312"/>
                <w:color w:val="auto"/>
                <w:sz w:val="22"/>
                <w:highlight w:val="none"/>
              </w:rPr>
            </w:pPr>
            <w:r>
              <w:rPr>
                <w:rFonts w:hint="eastAsia" w:ascii="仿宋_GB2312"/>
                <w:color w:val="auto"/>
                <w:sz w:val="22"/>
                <w:highlight w:val="none"/>
              </w:rPr>
              <w:t>全资或控股劳务企业技术工人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660" w:type="dxa"/>
            <w:gridSpan w:val="2"/>
            <w:vMerge w:val="continue"/>
            <w:noWrap/>
            <w:vAlign w:val="center"/>
          </w:tcPr>
          <w:p>
            <w:pPr>
              <w:jc w:val="center"/>
              <w:rPr>
                <w:rFonts w:ascii="仿宋_GB2312"/>
                <w:color w:val="auto"/>
                <w:sz w:val="22"/>
                <w:highlight w:val="none"/>
              </w:rPr>
            </w:pPr>
          </w:p>
        </w:tc>
        <w:tc>
          <w:tcPr>
            <w:tcW w:w="3930" w:type="dxa"/>
            <w:gridSpan w:val="3"/>
            <w:noWrap/>
            <w:vAlign w:val="center"/>
          </w:tcPr>
          <w:p>
            <w:pPr>
              <w:jc w:val="center"/>
              <w:rPr>
                <w:rFonts w:ascii="仿宋_GB2312"/>
                <w:color w:val="auto"/>
                <w:sz w:val="22"/>
                <w:highlight w:val="none"/>
              </w:rPr>
            </w:pPr>
            <w:r>
              <w:rPr>
                <w:rFonts w:hint="eastAsia" w:ascii="仿宋_GB2312"/>
                <w:color w:val="auto"/>
                <w:sz w:val="22"/>
                <w:highlight w:val="none"/>
              </w:rPr>
              <w:t>中级工及以上　　人</w:t>
            </w:r>
          </w:p>
        </w:tc>
        <w:tc>
          <w:tcPr>
            <w:tcW w:w="4481" w:type="dxa"/>
            <w:gridSpan w:val="2"/>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restart"/>
            <w:noWrap/>
            <w:vAlign w:val="center"/>
          </w:tcPr>
          <w:p>
            <w:pPr>
              <w:spacing w:line="340" w:lineRule="exact"/>
              <w:jc w:val="center"/>
              <w:rPr>
                <w:rFonts w:ascii="仿宋_GB2312"/>
                <w:color w:val="auto"/>
                <w:sz w:val="22"/>
                <w:highlight w:val="none"/>
              </w:rPr>
            </w:pPr>
            <w:r>
              <w:rPr>
                <w:rFonts w:hint="eastAsia" w:ascii="仿宋_GB2312"/>
                <w:color w:val="auto"/>
                <w:sz w:val="22"/>
                <w:highlight w:val="none"/>
              </w:rPr>
              <w:t>企业</w:t>
            </w:r>
          </w:p>
          <w:p>
            <w:pPr>
              <w:spacing w:line="340" w:lineRule="exact"/>
              <w:jc w:val="center"/>
              <w:rPr>
                <w:rFonts w:ascii="仿宋_GB2312"/>
                <w:color w:val="auto"/>
                <w:sz w:val="22"/>
                <w:highlight w:val="none"/>
              </w:rPr>
            </w:pPr>
            <w:r>
              <w:rPr>
                <w:rFonts w:hint="eastAsia" w:ascii="仿宋_GB2312"/>
                <w:color w:val="auto"/>
                <w:sz w:val="22"/>
                <w:highlight w:val="none"/>
              </w:rPr>
              <w:t>财务状况</w:t>
            </w:r>
          </w:p>
        </w:tc>
        <w:tc>
          <w:tcPr>
            <w:tcW w:w="2100" w:type="dxa"/>
            <w:gridSpan w:val="3"/>
            <w:noWrap/>
            <w:vAlign w:val="center"/>
          </w:tcPr>
          <w:p>
            <w:pPr>
              <w:spacing w:line="340" w:lineRule="exact"/>
              <w:rPr>
                <w:rFonts w:ascii="仿宋_GB2312"/>
                <w:color w:val="auto"/>
                <w:sz w:val="22"/>
                <w:highlight w:val="none"/>
              </w:rPr>
            </w:pPr>
            <w:r>
              <w:rPr>
                <w:rFonts w:hint="eastAsia" w:ascii="仿宋_GB2312"/>
                <w:color w:val="auto"/>
                <w:sz w:val="22"/>
                <w:highlight w:val="none"/>
              </w:rPr>
              <w:t>注册资本</w:t>
            </w:r>
          </w:p>
        </w:tc>
        <w:tc>
          <w:tcPr>
            <w:tcW w:w="2490" w:type="dxa"/>
            <w:gridSpan w:val="2"/>
            <w:noWrap/>
            <w:vAlign w:val="bottom"/>
          </w:tcPr>
          <w:p>
            <w:pPr>
              <w:wordWrap w:val="0"/>
              <w:spacing w:line="340" w:lineRule="exact"/>
              <w:ind w:right="52"/>
              <w:jc w:val="right"/>
              <w:rPr>
                <w:rFonts w:ascii="仿宋_GB2312"/>
                <w:color w:val="auto"/>
                <w:sz w:val="22"/>
                <w:highlight w:val="none"/>
              </w:rPr>
            </w:pPr>
            <w:r>
              <w:rPr>
                <w:rFonts w:hint="eastAsia" w:ascii="仿宋_GB2312"/>
                <w:color w:val="auto"/>
                <w:spacing w:val="6"/>
                <w:sz w:val="22"/>
                <w:highlight w:val="none"/>
              </w:rPr>
              <w:t xml:space="preserve">   万</w:t>
            </w:r>
            <w:r>
              <w:rPr>
                <w:rFonts w:hint="eastAsia" w:ascii="仿宋_GB2312"/>
                <w:color w:val="auto"/>
                <w:sz w:val="22"/>
                <w:highlight w:val="none"/>
              </w:rPr>
              <w:t>元</w:t>
            </w:r>
          </w:p>
        </w:tc>
        <w:tc>
          <w:tcPr>
            <w:tcW w:w="2475" w:type="dxa"/>
            <w:noWrap/>
            <w:vAlign w:val="center"/>
          </w:tcPr>
          <w:p>
            <w:pPr>
              <w:spacing w:line="340" w:lineRule="exact"/>
              <w:rPr>
                <w:rFonts w:ascii="仿宋_GB2312"/>
                <w:color w:val="auto"/>
                <w:sz w:val="22"/>
                <w:highlight w:val="none"/>
              </w:rPr>
            </w:pPr>
            <w:r>
              <w:rPr>
                <w:rFonts w:hint="eastAsia" w:ascii="仿宋_GB2312"/>
                <w:color w:val="auto"/>
                <w:sz w:val="22"/>
                <w:highlight w:val="none"/>
              </w:rPr>
              <w:t>其中：</w:t>
            </w:r>
          </w:p>
        </w:tc>
        <w:tc>
          <w:tcPr>
            <w:tcW w:w="2006" w:type="dxa"/>
            <w:noWrap/>
            <w:vAlign w:val="center"/>
          </w:tcPr>
          <w:p>
            <w:pPr>
              <w:spacing w:line="340" w:lineRule="exact"/>
              <w:ind w:right="52"/>
              <w:jc w:val="right"/>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2100" w:type="dxa"/>
            <w:gridSpan w:val="3"/>
            <w:noWrap/>
            <w:vAlign w:val="center"/>
          </w:tcPr>
          <w:p>
            <w:pPr>
              <w:spacing w:line="340" w:lineRule="exact"/>
              <w:rPr>
                <w:rFonts w:ascii="仿宋_GB2312"/>
                <w:color w:val="auto"/>
                <w:sz w:val="22"/>
                <w:highlight w:val="none"/>
              </w:rPr>
            </w:pPr>
            <w:r>
              <w:rPr>
                <w:rFonts w:hint="eastAsia" w:ascii="仿宋_GB2312"/>
                <w:color w:val="auto"/>
                <w:sz w:val="22"/>
                <w:highlight w:val="none"/>
              </w:rPr>
              <w:t>资产总额</w:t>
            </w:r>
          </w:p>
        </w:tc>
        <w:tc>
          <w:tcPr>
            <w:tcW w:w="2490" w:type="dxa"/>
            <w:gridSpan w:val="2"/>
            <w:noWrap/>
            <w:vAlign w:val="center"/>
          </w:tcPr>
          <w:p>
            <w:pPr>
              <w:spacing w:line="340" w:lineRule="exact"/>
              <w:jc w:val="right"/>
              <w:rPr>
                <w:rFonts w:ascii="仿宋_GB2312"/>
                <w:color w:val="auto"/>
                <w:sz w:val="22"/>
                <w:highlight w:val="none"/>
              </w:rPr>
            </w:pPr>
            <w:r>
              <w:rPr>
                <w:rFonts w:hint="eastAsia" w:ascii="仿宋_GB2312"/>
                <w:color w:val="auto"/>
                <w:sz w:val="22"/>
                <w:highlight w:val="none"/>
              </w:rPr>
              <w:t>万元</w:t>
            </w:r>
          </w:p>
        </w:tc>
        <w:tc>
          <w:tcPr>
            <w:tcW w:w="2475" w:type="dxa"/>
            <w:noWrap/>
            <w:vAlign w:val="center"/>
          </w:tcPr>
          <w:p>
            <w:pPr>
              <w:spacing w:line="340" w:lineRule="exact"/>
              <w:rPr>
                <w:rFonts w:ascii="仿宋_GB2312"/>
                <w:color w:val="auto"/>
                <w:sz w:val="22"/>
                <w:highlight w:val="none"/>
              </w:rPr>
            </w:pPr>
            <w:r>
              <w:rPr>
                <w:rFonts w:hint="eastAsia" w:ascii="仿宋_GB2312"/>
                <w:color w:val="auto"/>
                <w:sz w:val="22"/>
                <w:highlight w:val="none"/>
              </w:rPr>
              <w:t>国有资本</w:t>
            </w:r>
          </w:p>
        </w:tc>
        <w:tc>
          <w:tcPr>
            <w:tcW w:w="2006" w:type="dxa"/>
            <w:noWrap/>
            <w:vAlign w:val="center"/>
          </w:tcPr>
          <w:p>
            <w:pPr>
              <w:spacing w:line="340" w:lineRule="exact"/>
              <w:jc w:val="right"/>
              <w:rPr>
                <w:rFonts w:ascii="仿宋_GB2312"/>
                <w:color w:val="auto"/>
                <w:sz w:val="22"/>
                <w:highlight w:val="none"/>
              </w:rPr>
            </w:pPr>
            <w:r>
              <w:rPr>
                <w:rFonts w:hint="eastAsia" w:ascii="仿宋_GB2312"/>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2100" w:type="dxa"/>
            <w:gridSpan w:val="3"/>
            <w:noWrap/>
            <w:vAlign w:val="center"/>
          </w:tcPr>
          <w:p>
            <w:pPr>
              <w:spacing w:line="340" w:lineRule="exact"/>
              <w:rPr>
                <w:rFonts w:ascii="仿宋_GB2312"/>
                <w:color w:val="auto"/>
                <w:sz w:val="22"/>
                <w:highlight w:val="none"/>
              </w:rPr>
            </w:pPr>
            <w:r>
              <w:rPr>
                <w:rFonts w:hint="eastAsia" w:ascii="仿宋_GB2312"/>
                <w:color w:val="auto"/>
                <w:sz w:val="22"/>
                <w:highlight w:val="none"/>
              </w:rPr>
              <w:t>固定资产</w:t>
            </w:r>
          </w:p>
        </w:tc>
        <w:tc>
          <w:tcPr>
            <w:tcW w:w="2490" w:type="dxa"/>
            <w:gridSpan w:val="2"/>
            <w:noWrap/>
            <w:vAlign w:val="center"/>
          </w:tcPr>
          <w:p>
            <w:pPr>
              <w:wordWrap w:val="0"/>
              <w:spacing w:line="340" w:lineRule="exact"/>
              <w:jc w:val="right"/>
              <w:rPr>
                <w:rFonts w:ascii="仿宋_GB2312"/>
                <w:color w:val="auto"/>
                <w:sz w:val="22"/>
                <w:highlight w:val="none"/>
              </w:rPr>
            </w:pPr>
            <w:r>
              <w:rPr>
                <w:rFonts w:hint="eastAsia" w:ascii="仿宋_GB2312"/>
                <w:color w:val="auto"/>
                <w:sz w:val="22"/>
                <w:highlight w:val="none"/>
              </w:rPr>
              <w:t>万元</w:t>
            </w:r>
          </w:p>
        </w:tc>
        <w:tc>
          <w:tcPr>
            <w:tcW w:w="2475" w:type="dxa"/>
            <w:noWrap/>
            <w:vAlign w:val="center"/>
          </w:tcPr>
          <w:p>
            <w:pPr>
              <w:spacing w:line="340" w:lineRule="exact"/>
              <w:rPr>
                <w:rFonts w:ascii="仿宋_GB2312"/>
                <w:color w:val="auto"/>
                <w:sz w:val="22"/>
                <w:highlight w:val="none"/>
              </w:rPr>
            </w:pPr>
            <w:r>
              <w:rPr>
                <w:rFonts w:hint="eastAsia" w:ascii="仿宋_GB2312"/>
                <w:color w:val="auto"/>
                <w:sz w:val="22"/>
                <w:highlight w:val="none"/>
              </w:rPr>
              <w:t>法人资本</w:t>
            </w:r>
          </w:p>
        </w:tc>
        <w:tc>
          <w:tcPr>
            <w:tcW w:w="2006" w:type="dxa"/>
            <w:noWrap/>
            <w:vAlign w:val="center"/>
          </w:tcPr>
          <w:p>
            <w:pPr>
              <w:spacing w:line="340" w:lineRule="exact"/>
              <w:jc w:val="right"/>
              <w:rPr>
                <w:rFonts w:ascii="仿宋_GB2312"/>
                <w:color w:val="auto"/>
                <w:sz w:val="22"/>
                <w:highlight w:val="none"/>
              </w:rPr>
            </w:pPr>
            <w:r>
              <w:rPr>
                <w:rFonts w:hint="eastAsia" w:ascii="仿宋_GB2312"/>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2100" w:type="dxa"/>
            <w:gridSpan w:val="3"/>
            <w:noWrap/>
            <w:vAlign w:val="center"/>
          </w:tcPr>
          <w:p>
            <w:pPr>
              <w:spacing w:line="340" w:lineRule="exact"/>
              <w:rPr>
                <w:rFonts w:ascii="仿宋_GB2312"/>
                <w:color w:val="auto"/>
                <w:sz w:val="22"/>
                <w:highlight w:val="none"/>
              </w:rPr>
            </w:pPr>
            <w:r>
              <w:rPr>
                <w:rFonts w:hint="eastAsia" w:ascii="仿宋_GB2312"/>
                <w:color w:val="auto"/>
                <w:sz w:val="22"/>
                <w:highlight w:val="none"/>
              </w:rPr>
              <w:t>流动资产</w:t>
            </w:r>
          </w:p>
        </w:tc>
        <w:tc>
          <w:tcPr>
            <w:tcW w:w="2490" w:type="dxa"/>
            <w:gridSpan w:val="2"/>
            <w:noWrap/>
            <w:vAlign w:val="center"/>
          </w:tcPr>
          <w:p>
            <w:pPr>
              <w:wordWrap w:val="0"/>
              <w:spacing w:line="340" w:lineRule="exact"/>
              <w:ind w:firstLine="220" w:firstLineChars="100"/>
              <w:jc w:val="right"/>
              <w:rPr>
                <w:rFonts w:ascii="仿宋_GB2312"/>
                <w:color w:val="auto"/>
                <w:sz w:val="22"/>
                <w:highlight w:val="none"/>
              </w:rPr>
            </w:pPr>
            <w:r>
              <w:rPr>
                <w:rFonts w:hint="eastAsia" w:ascii="仿宋_GB2312"/>
                <w:color w:val="auto"/>
                <w:sz w:val="22"/>
                <w:highlight w:val="none"/>
              </w:rPr>
              <w:t>万元</w:t>
            </w:r>
          </w:p>
        </w:tc>
        <w:tc>
          <w:tcPr>
            <w:tcW w:w="2475" w:type="dxa"/>
            <w:noWrap/>
            <w:vAlign w:val="center"/>
          </w:tcPr>
          <w:p>
            <w:pPr>
              <w:spacing w:line="340" w:lineRule="exact"/>
              <w:rPr>
                <w:rFonts w:ascii="仿宋_GB2312"/>
                <w:color w:val="auto"/>
                <w:sz w:val="22"/>
                <w:highlight w:val="none"/>
              </w:rPr>
            </w:pPr>
            <w:r>
              <w:rPr>
                <w:rFonts w:hint="eastAsia" w:ascii="仿宋_GB2312"/>
                <w:color w:val="auto"/>
                <w:sz w:val="22"/>
                <w:highlight w:val="none"/>
              </w:rPr>
              <w:t>个人资本</w:t>
            </w:r>
          </w:p>
        </w:tc>
        <w:tc>
          <w:tcPr>
            <w:tcW w:w="2006" w:type="dxa"/>
            <w:noWrap/>
            <w:vAlign w:val="center"/>
          </w:tcPr>
          <w:p>
            <w:pPr>
              <w:spacing w:line="340" w:lineRule="exact"/>
              <w:jc w:val="right"/>
              <w:rPr>
                <w:rFonts w:ascii="仿宋_GB2312"/>
                <w:color w:val="auto"/>
                <w:sz w:val="22"/>
                <w:highlight w:val="none"/>
              </w:rPr>
            </w:pPr>
            <w:r>
              <w:rPr>
                <w:rFonts w:hint="eastAsia" w:ascii="仿宋_GB2312"/>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2100" w:type="dxa"/>
            <w:gridSpan w:val="3"/>
            <w:noWrap/>
            <w:vAlign w:val="center"/>
          </w:tcPr>
          <w:p>
            <w:pPr>
              <w:spacing w:line="340" w:lineRule="exact"/>
              <w:rPr>
                <w:rFonts w:ascii="仿宋_GB2312"/>
                <w:color w:val="auto"/>
                <w:sz w:val="22"/>
                <w:highlight w:val="none"/>
              </w:rPr>
            </w:pPr>
            <w:r>
              <w:rPr>
                <w:rFonts w:hint="eastAsia" w:ascii="仿宋_GB2312"/>
                <w:color w:val="auto"/>
                <w:sz w:val="22"/>
                <w:highlight w:val="none"/>
              </w:rPr>
              <w:t>负债总额</w:t>
            </w:r>
          </w:p>
        </w:tc>
        <w:tc>
          <w:tcPr>
            <w:tcW w:w="2490" w:type="dxa"/>
            <w:gridSpan w:val="2"/>
            <w:noWrap/>
            <w:vAlign w:val="center"/>
          </w:tcPr>
          <w:p>
            <w:pPr>
              <w:spacing w:line="340" w:lineRule="exact"/>
              <w:jc w:val="right"/>
              <w:rPr>
                <w:rFonts w:ascii="仿宋_GB2312"/>
                <w:color w:val="auto"/>
                <w:sz w:val="22"/>
                <w:highlight w:val="none"/>
              </w:rPr>
            </w:pPr>
            <w:r>
              <w:rPr>
                <w:rFonts w:hint="eastAsia" w:ascii="仿宋_GB2312"/>
                <w:color w:val="auto"/>
                <w:sz w:val="22"/>
                <w:highlight w:val="none"/>
              </w:rPr>
              <w:t>万元</w:t>
            </w:r>
          </w:p>
        </w:tc>
        <w:tc>
          <w:tcPr>
            <w:tcW w:w="2475" w:type="dxa"/>
            <w:noWrap/>
            <w:vAlign w:val="center"/>
          </w:tcPr>
          <w:p>
            <w:pPr>
              <w:spacing w:line="340" w:lineRule="exact"/>
              <w:rPr>
                <w:rFonts w:ascii="仿宋_GB2312"/>
                <w:color w:val="auto"/>
                <w:sz w:val="22"/>
                <w:highlight w:val="none"/>
              </w:rPr>
            </w:pPr>
            <w:r>
              <w:rPr>
                <w:rFonts w:hint="eastAsia" w:ascii="仿宋_GB2312"/>
                <w:color w:val="auto"/>
                <w:sz w:val="22"/>
                <w:highlight w:val="none"/>
              </w:rPr>
              <w:t>港澳台商资本</w:t>
            </w:r>
          </w:p>
        </w:tc>
        <w:tc>
          <w:tcPr>
            <w:tcW w:w="2006" w:type="dxa"/>
            <w:noWrap/>
            <w:vAlign w:val="center"/>
          </w:tcPr>
          <w:p>
            <w:pPr>
              <w:spacing w:line="340" w:lineRule="exact"/>
              <w:jc w:val="right"/>
              <w:rPr>
                <w:rFonts w:ascii="仿宋_GB2312"/>
                <w:color w:val="auto"/>
                <w:sz w:val="22"/>
                <w:highlight w:val="none"/>
              </w:rPr>
            </w:pPr>
            <w:r>
              <w:rPr>
                <w:rFonts w:hint="eastAsia" w:ascii="仿宋_GB2312"/>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2100" w:type="dxa"/>
            <w:gridSpan w:val="3"/>
            <w:noWrap/>
            <w:vAlign w:val="center"/>
          </w:tcPr>
          <w:p>
            <w:pPr>
              <w:spacing w:line="340" w:lineRule="exact"/>
              <w:rPr>
                <w:rFonts w:ascii="仿宋_GB2312"/>
                <w:color w:val="auto"/>
                <w:sz w:val="22"/>
                <w:highlight w:val="none"/>
              </w:rPr>
            </w:pPr>
            <w:r>
              <w:rPr>
                <w:rFonts w:hint="eastAsia" w:ascii="仿宋_GB2312"/>
                <w:color w:val="auto"/>
                <w:sz w:val="22"/>
                <w:highlight w:val="none"/>
              </w:rPr>
              <w:t>净资产</w:t>
            </w:r>
          </w:p>
        </w:tc>
        <w:tc>
          <w:tcPr>
            <w:tcW w:w="2490" w:type="dxa"/>
            <w:gridSpan w:val="2"/>
            <w:noWrap/>
            <w:vAlign w:val="center"/>
          </w:tcPr>
          <w:p>
            <w:pPr>
              <w:spacing w:line="340" w:lineRule="exact"/>
              <w:jc w:val="right"/>
              <w:rPr>
                <w:rFonts w:ascii="仿宋_GB2312"/>
                <w:color w:val="auto"/>
                <w:sz w:val="22"/>
                <w:highlight w:val="none"/>
              </w:rPr>
            </w:pPr>
            <w:r>
              <w:rPr>
                <w:rFonts w:hint="eastAsia" w:ascii="仿宋_GB2312"/>
                <w:color w:val="auto"/>
                <w:sz w:val="22"/>
                <w:highlight w:val="none"/>
              </w:rPr>
              <w:t>万元</w:t>
            </w:r>
          </w:p>
        </w:tc>
        <w:tc>
          <w:tcPr>
            <w:tcW w:w="2475" w:type="dxa"/>
            <w:noWrap/>
            <w:vAlign w:val="center"/>
          </w:tcPr>
          <w:p>
            <w:pPr>
              <w:spacing w:line="340" w:lineRule="exact"/>
              <w:rPr>
                <w:rFonts w:ascii="仿宋_GB2312"/>
                <w:color w:val="auto"/>
                <w:sz w:val="22"/>
                <w:highlight w:val="none"/>
              </w:rPr>
            </w:pPr>
            <w:r>
              <w:rPr>
                <w:rFonts w:hint="eastAsia" w:ascii="仿宋_GB2312"/>
                <w:color w:val="auto"/>
                <w:sz w:val="22"/>
                <w:highlight w:val="none"/>
              </w:rPr>
              <w:t>外商资本</w:t>
            </w:r>
          </w:p>
        </w:tc>
        <w:tc>
          <w:tcPr>
            <w:tcW w:w="2006" w:type="dxa"/>
            <w:noWrap/>
            <w:vAlign w:val="center"/>
          </w:tcPr>
          <w:p>
            <w:pPr>
              <w:wordWrap w:val="0"/>
              <w:spacing w:line="340" w:lineRule="exact"/>
              <w:jc w:val="right"/>
              <w:rPr>
                <w:rFonts w:ascii="仿宋_GB2312"/>
                <w:color w:val="auto"/>
                <w:sz w:val="22"/>
                <w:highlight w:val="none"/>
              </w:rPr>
            </w:pPr>
            <w:r>
              <w:rPr>
                <w:rFonts w:hint="eastAsia" w:ascii="仿宋_GB2312"/>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jc w:val="center"/>
              <w:rPr>
                <w:rFonts w:ascii="仿宋_GB2312"/>
                <w:color w:val="auto"/>
                <w:sz w:val="22"/>
                <w:highlight w:val="none"/>
              </w:rPr>
            </w:pPr>
          </w:p>
        </w:tc>
        <w:tc>
          <w:tcPr>
            <w:tcW w:w="2100" w:type="dxa"/>
            <w:gridSpan w:val="3"/>
            <w:noWrap/>
            <w:vAlign w:val="center"/>
          </w:tcPr>
          <w:p>
            <w:pPr>
              <w:spacing w:line="340" w:lineRule="exact"/>
              <w:rPr>
                <w:rFonts w:ascii="仿宋_GB2312"/>
                <w:color w:val="auto"/>
                <w:sz w:val="22"/>
                <w:highlight w:val="none"/>
              </w:rPr>
            </w:pPr>
            <w:r>
              <w:rPr>
                <w:rFonts w:hint="eastAsia" w:ascii="仿宋_GB2312"/>
                <w:color w:val="auto"/>
                <w:sz w:val="22"/>
                <w:highlight w:val="none"/>
              </w:rPr>
              <w:t>港澳台投资方</w:t>
            </w:r>
          </w:p>
        </w:tc>
        <w:tc>
          <w:tcPr>
            <w:tcW w:w="2490" w:type="dxa"/>
            <w:gridSpan w:val="2"/>
            <w:noWrap/>
            <w:vAlign w:val="center"/>
          </w:tcPr>
          <w:p>
            <w:pPr>
              <w:spacing w:line="340" w:lineRule="exact"/>
              <w:jc w:val="right"/>
              <w:rPr>
                <w:rFonts w:ascii="仿宋_GB2312"/>
                <w:color w:val="auto"/>
                <w:spacing w:val="6"/>
                <w:sz w:val="22"/>
                <w:highlight w:val="none"/>
              </w:rPr>
            </w:pPr>
            <w:r>
              <w:rPr>
                <w:rFonts w:hint="eastAsia" w:ascii="宋体" w:hAnsi="宋体"/>
                <w:color w:val="auto"/>
                <w:kern w:val="0"/>
                <w:sz w:val="20"/>
                <w:highlight w:val="none"/>
              </w:rPr>
              <w:t>□</w:t>
            </w:r>
            <w:r>
              <w:rPr>
                <w:rFonts w:hint="eastAsia" w:ascii="仿宋_GB2312"/>
                <w:color w:val="auto"/>
                <w:spacing w:val="6"/>
                <w:sz w:val="22"/>
                <w:highlight w:val="none"/>
              </w:rPr>
              <w:t xml:space="preserve">香港 </w:t>
            </w:r>
            <w:r>
              <w:rPr>
                <w:rFonts w:hint="eastAsia" w:ascii="宋体" w:hAnsi="宋体"/>
                <w:color w:val="auto"/>
                <w:kern w:val="0"/>
                <w:sz w:val="20"/>
                <w:highlight w:val="none"/>
              </w:rPr>
              <w:t>□</w:t>
            </w:r>
            <w:r>
              <w:rPr>
                <w:rFonts w:hint="eastAsia" w:ascii="仿宋_GB2312"/>
                <w:color w:val="auto"/>
                <w:spacing w:val="6"/>
                <w:sz w:val="22"/>
                <w:highlight w:val="none"/>
              </w:rPr>
              <w:t xml:space="preserve">澳门 </w:t>
            </w:r>
            <w:r>
              <w:rPr>
                <w:rFonts w:hint="eastAsia" w:ascii="宋体" w:hAnsi="宋体"/>
                <w:color w:val="auto"/>
                <w:kern w:val="0"/>
                <w:sz w:val="20"/>
                <w:highlight w:val="none"/>
              </w:rPr>
              <w:t>□</w:t>
            </w:r>
            <w:r>
              <w:rPr>
                <w:rFonts w:hint="eastAsia" w:ascii="仿宋_GB2312"/>
                <w:color w:val="auto"/>
                <w:spacing w:val="6"/>
                <w:sz w:val="22"/>
                <w:highlight w:val="none"/>
              </w:rPr>
              <w:t>台湾</w:t>
            </w:r>
          </w:p>
        </w:tc>
        <w:tc>
          <w:tcPr>
            <w:tcW w:w="2475" w:type="dxa"/>
            <w:noWrap/>
            <w:vAlign w:val="center"/>
          </w:tcPr>
          <w:p>
            <w:pPr>
              <w:spacing w:line="340" w:lineRule="exact"/>
              <w:rPr>
                <w:rFonts w:ascii="仿宋_GB2312"/>
                <w:color w:val="auto"/>
                <w:sz w:val="22"/>
                <w:highlight w:val="none"/>
              </w:rPr>
            </w:pPr>
            <w:r>
              <w:rPr>
                <w:rFonts w:hint="eastAsia" w:ascii="仿宋_GB2312"/>
                <w:color w:val="auto"/>
                <w:sz w:val="22"/>
                <w:highlight w:val="none"/>
              </w:rPr>
              <w:t>外商投资方</w:t>
            </w:r>
          </w:p>
        </w:tc>
        <w:tc>
          <w:tcPr>
            <w:tcW w:w="2006" w:type="dxa"/>
            <w:noWrap/>
            <w:vAlign w:val="center"/>
          </w:tcPr>
          <w:p>
            <w:pPr>
              <w:wordWrap w:val="0"/>
              <w:spacing w:line="340" w:lineRule="exact"/>
              <w:jc w:val="right"/>
              <w:rPr>
                <w:rFonts w:ascii="仿宋_GB2312"/>
                <w:color w:val="auto"/>
                <w:spacing w:val="6"/>
                <w:sz w:val="22"/>
                <w:highlight w:val="none"/>
              </w:rPr>
            </w:pPr>
            <w:r>
              <w:rPr>
                <w:rFonts w:hint="eastAsia" w:ascii="仿宋_GB2312"/>
                <w:color w:val="auto"/>
                <w:spacing w:val="6"/>
                <w:sz w:val="22"/>
                <w:highlight w:val="none"/>
              </w:rPr>
              <w:t xml:space="preserve">   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restart"/>
            <w:noWrap/>
            <w:vAlign w:val="center"/>
          </w:tcPr>
          <w:p>
            <w:pPr>
              <w:spacing w:line="340" w:lineRule="exact"/>
              <w:jc w:val="center"/>
              <w:rPr>
                <w:rFonts w:hint="eastAsia" w:ascii="仿宋_GB2312" w:eastAsia="宋体"/>
                <w:color w:val="auto"/>
                <w:sz w:val="22"/>
                <w:highlight w:val="none"/>
                <w:lang w:eastAsia="zh-CN"/>
              </w:rPr>
            </w:pPr>
            <w:r>
              <w:rPr>
                <w:rFonts w:hint="eastAsia" w:ascii="仿宋_GB2312"/>
                <w:color w:val="auto"/>
                <w:sz w:val="22"/>
                <w:highlight w:val="none"/>
              </w:rPr>
              <w:t>设　　</w:t>
            </w:r>
          </w:p>
          <w:p>
            <w:pPr>
              <w:spacing w:line="340" w:lineRule="exact"/>
              <w:jc w:val="center"/>
              <w:rPr>
                <w:rFonts w:ascii="仿宋_GB2312"/>
                <w:color w:val="auto"/>
                <w:sz w:val="22"/>
                <w:highlight w:val="none"/>
              </w:rPr>
            </w:pPr>
            <w:r>
              <w:rPr>
                <w:rFonts w:hint="eastAsia" w:ascii="仿宋_GB2312"/>
                <w:color w:val="auto"/>
                <w:sz w:val="22"/>
                <w:highlight w:val="none"/>
              </w:rPr>
              <w:t>备</w:t>
            </w:r>
          </w:p>
        </w:tc>
        <w:tc>
          <w:tcPr>
            <w:tcW w:w="2100" w:type="dxa"/>
            <w:gridSpan w:val="3"/>
            <w:noWrap/>
            <w:vAlign w:val="center"/>
          </w:tcPr>
          <w:p>
            <w:pPr>
              <w:spacing w:line="340" w:lineRule="exact"/>
              <w:rPr>
                <w:rFonts w:ascii="仿宋_GB2312"/>
                <w:color w:val="auto"/>
                <w:sz w:val="22"/>
                <w:highlight w:val="none"/>
              </w:rPr>
            </w:pPr>
            <w:r>
              <w:rPr>
                <w:rFonts w:hint="eastAsia" w:ascii="仿宋_GB2312"/>
                <w:color w:val="auto"/>
                <w:sz w:val="22"/>
                <w:highlight w:val="none"/>
              </w:rPr>
              <w:t>机械设备总台数</w:t>
            </w:r>
          </w:p>
        </w:tc>
        <w:tc>
          <w:tcPr>
            <w:tcW w:w="2490" w:type="dxa"/>
            <w:gridSpan w:val="2"/>
            <w:noWrap/>
            <w:vAlign w:val="center"/>
          </w:tcPr>
          <w:p>
            <w:pPr>
              <w:spacing w:line="340" w:lineRule="exact"/>
              <w:jc w:val="right"/>
              <w:rPr>
                <w:rFonts w:ascii="仿宋_GB2312"/>
                <w:color w:val="auto"/>
                <w:sz w:val="22"/>
                <w:highlight w:val="none"/>
              </w:rPr>
            </w:pPr>
            <w:r>
              <w:rPr>
                <w:rFonts w:hint="eastAsia" w:ascii="仿宋_GB2312"/>
                <w:color w:val="auto"/>
                <w:sz w:val="22"/>
                <w:highlight w:val="none"/>
              </w:rPr>
              <w:t>台（件）</w:t>
            </w:r>
          </w:p>
        </w:tc>
        <w:tc>
          <w:tcPr>
            <w:tcW w:w="2475" w:type="dxa"/>
            <w:noWrap/>
            <w:vAlign w:val="center"/>
          </w:tcPr>
          <w:p>
            <w:pPr>
              <w:spacing w:line="340" w:lineRule="exact"/>
              <w:rPr>
                <w:rFonts w:ascii="仿宋_GB2312"/>
                <w:color w:val="auto"/>
                <w:sz w:val="22"/>
                <w:highlight w:val="none"/>
              </w:rPr>
            </w:pPr>
            <w:r>
              <w:rPr>
                <w:rFonts w:hint="eastAsia" w:ascii="仿宋_GB2312"/>
                <w:color w:val="auto"/>
                <w:sz w:val="22"/>
                <w:highlight w:val="none"/>
              </w:rPr>
              <w:t>机械设备总功率</w:t>
            </w:r>
          </w:p>
        </w:tc>
        <w:tc>
          <w:tcPr>
            <w:tcW w:w="2006" w:type="dxa"/>
            <w:noWrap/>
            <w:vAlign w:val="center"/>
          </w:tcPr>
          <w:p>
            <w:pPr>
              <w:spacing w:line="340" w:lineRule="exact"/>
              <w:jc w:val="right"/>
              <w:rPr>
                <w:rFonts w:ascii="仿宋_GB2312"/>
                <w:color w:val="auto"/>
                <w:sz w:val="22"/>
                <w:highlight w:val="none"/>
              </w:rPr>
            </w:pPr>
            <w:r>
              <w:rPr>
                <w:rFonts w:hint="eastAsia" w:ascii="仿宋_GB2312"/>
                <w:color w:val="auto"/>
                <w:sz w:val="22"/>
                <w:highlight w:val="none"/>
              </w:rPr>
              <w:t>千瓦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ind w:firstLine="440" w:firstLineChars="200"/>
              <w:rPr>
                <w:rFonts w:ascii="仿宋_GB2312"/>
                <w:color w:val="auto"/>
                <w:sz w:val="22"/>
                <w:highlight w:val="none"/>
              </w:rPr>
            </w:pPr>
          </w:p>
        </w:tc>
        <w:tc>
          <w:tcPr>
            <w:tcW w:w="2100" w:type="dxa"/>
            <w:gridSpan w:val="3"/>
            <w:noWrap/>
            <w:vAlign w:val="center"/>
          </w:tcPr>
          <w:p>
            <w:pPr>
              <w:spacing w:line="340" w:lineRule="exact"/>
              <w:rPr>
                <w:rFonts w:ascii="仿宋_GB2312"/>
                <w:color w:val="auto"/>
                <w:sz w:val="22"/>
                <w:highlight w:val="none"/>
              </w:rPr>
            </w:pPr>
            <w:r>
              <w:rPr>
                <w:rFonts w:hint="eastAsia" w:ascii="仿宋_GB2312"/>
                <w:color w:val="auto"/>
                <w:sz w:val="22"/>
                <w:highlight w:val="none"/>
              </w:rPr>
              <w:t>机械设备原值</w:t>
            </w:r>
          </w:p>
        </w:tc>
        <w:tc>
          <w:tcPr>
            <w:tcW w:w="2490" w:type="dxa"/>
            <w:gridSpan w:val="2"/>
            <w:noWrap/>
            <w:vAlign w:val="center"/>
          </w:tcPr>
          <w:p>
            <w:pPr>
              <w:spacing w:line="340" w:lineRule="exact"/>
              <w:jc w:val="right"/>
              <w:rPr>
                <w:rFonts w:ascii="仿宋_GB2312"/>
                <w:color w:val="auto"/>
                <w:sz w:val="22"/>
                <w:highlight w:val="none"/>
              </w:rPr>
            </w:pPr>
            <w:r>
              <w:rPr>
                <w:rFonts w:hint="eastAsia" w:ascii="仿宋_GB2312"/>
                <w:color w:val="auto"/>
                <w:sz w:val="22"/>
                <w:highlight w:val="none"/>
              </w:rPr>
              <w:t>万元</w:t>
            </w:r>
          </w:p>
        </w:tc>
        <w:tc>
          <w:tcPr>
            <w:tcW w:w="2475" w:type="dxa"/>
            <w:noWrap/>
            <w:vAlign w:val="center"/>
          </w:tcPr>
          <w:p>
            <w:pPr>
              <w:spacing w:line="340" w:lineRule="exact"/>
              <w:rPr>
                <w:rFonts w:ascii="仿宋_GB2312"/>
                <w:color w:val="auto"/>
                <w:sz w:val="22"/>
                <w:highlight w:val="none"/>
              </w:rPr>
            </w:pPr>
            <w:r>
              <w:rPr>
                <w:rFonts w:hint="eastAsia" w:ascii="仿宋_GB2312"/>
                <w:color w:val="auto"/>
                <w:sz w:val="22"/>
                <w:highlight w:val="none"/>
              </w:rPr>
              <w:t>技术装备净值</w:t>
            </w:r>
          </w:p>
        </w:tc>
        <w:tc>
          <w:tcPr>
            <w:tcW w:w="2006" w:type="dxa"/>
            <w:noWrap/>
            <w:vAlign w:val="center"/>
          </w:tcPr>
          <w:p>
            <w:pPr>
              <w:wordWrap w:val="0"/>
              <w:spacing w:line="340" w:lineRule="exact"/>
              <w:jc w:val="right"/>
              <w:rPr>
                <w:rFonts w:ascii="仿宋_GB2312"/>
                <w:color w:val="auto"/>
                <w:sz w:val="22"/>
                <w:highlight w:val="none"/>
              </w:rPr>
            </w:pPr>
            <w:r>
              <w:rPr>
                <w:rFonts w:hint="eastAsia" w:ascii="仿宋_GB2312"/>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588" w:type="dxa"/>
            <w:vMerge w:val="continue"/>
            <w:noWrap/>
            <w:vAlign w:val="center"/>
          </w:tcPr>
          <w:p>
            <w:pPr>
              <w:spacing w:line="340" w:lineRule="exact"/>
              <w:rPr>
                <w:rFonts w:ascii="仿宋_GB2312"/>
                <w:color w:val="auto"/>
                <w:sz w:val="22"/>
                <w:highlight w:val="none"/>
              </w:rPr>
            </w:pPr>
          </w:p>
        </w:tc>
        <w:tc>
          <w:tcPr>
            <w:tcW w:w="2100" w:type="dxa"/>
            <w:gridSpan w:val="3"/>
            <w:noWrap/>
            <w:vAlign w:val="center"/>
          </w:tcPr>
          <w:p>
            <w:pPr>
              <w:spacing w:line="340" w:lineRule="exact"/>
              <w:rPr>
                <w:rFonts w:ascii="仿宋_GB2312"/>
                <w:color w:val="auto"/>
                <w:sz w:val="22"/>
                <w:highlight w:val="none"/>
              </w:rPr>
            </w:pPr>
            <w:r>
              <w:rPr>
                <w:rFonts w:hint="eastAsia" w:ascii="仿宋_GB2312"/>
                <w:color w:val="auto"/>
                <w:sz w:val="22"/>
                <w:highlight w:val="none"/>
              </w:rPr>
              <w:t>动力装备率</w:t>
            </w:r>
          </w:p>
        </w:tc>
        <w:tc>
          <w:tcPr>
            <w:tcW w:w="2490" w:type="dxa"/>
            <w:gridSpan w:val="2"/>
            <w:noWrap/>
            <w:vAlign w:val="center"/>
          </w:tcPr>
          <w:p>
            <w:pPr>
              <w:wordWrap w:val="0"/>
              <w:spacing w:line="340" w:lineRule="exact"/>
              <w:jc w:val="right"/>
              <w:rPr>
                <w:rFonts w:ascii="仿宋_GB2312"/>
                <w:color w:val="auto"/>
                <w:sz w:val="22"/>
                <w:highlight w:val="none"/>
              </w:rPr>
            </w:pPr>
            <w:r>
              <w:rPr>
                <w:rFonts w:hint="eastAsia" w:ascii="仿宋_GB2312"/>
                <w:color w:val="auto"/>
                <w:sz w:val="22"/>
                <w:highlight w:val="none"/>
              </w:rPr>
              <w:t>千瓦/人</w:t>
            </w:r>
          </w:p>
        </w:tc>
        <w:tc>
          <w:tcPr>
            <w:tcW w:w="2475" w:type="dxa"/>
            <w:noWrap/>
            <w:vAlign w:val="center"/>
          </w:tcPr>
          <w:p>
            <w:pPr>
              <w:spacing w:line="340" w:lineRule="exact"/>
              <w:rPr>
                <w:rFonts w:ascii="仿宋_GB2312"/>
                <w:color w:val="auto"/>
                <w:sz w:val="22"/>
                <w:highlight w:val="none"/>
              </w:rPr>
            </w:pPr>
            <w:r>
              <w:rPr>
                <w:rFonts w:hint="eastAsia" w:ascii="仿宋_GB2312"/>
                <w:color w:val="auto"/>
                <w:sz w:val="22"/>
                <w:highlight w:val="none"/>
              </w:rPr>
              <w:t>技术装备率</w:t>
            </w:r>
          </w:p>
        </w:tc>
        <w:tc>
          <w:tcPr>
            <w:tcW w:w="2006" w:type="dxa"/>
            <w:noWrap/>
            <w:vAlign w:val="center"/>
          </w:tcPr>
          <w:p>
            <w:pPr>
              <w:spacing w:line="340" w:lineRule="exact"/>
              <w:jc w:val="right"/>
              <w:rPr>
                <w:rFonts w:ascii="仿宋_GB2312"/>
                <w:color w:val="auto"/>
                <w:sz w:val="22"/>
                <w:highlight w:val="none"/>
              </w:rPr>
            </w:pPr>
            <w:r>
              <w:rPr>
                <w:rFonts w:hint="eastAsia" w:ascii="仿宋_GB2312"/>
                <w:color w:val="auto"/>
                <w:sz w:val="22"/>
                <w:highlight w:val="none"/>
              </w:rPr>
              <w:t>万元/人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588" w:type="dxa"/>
            <w:noWrap/>
            <w:vAlign w:val="center"/>
          </w:tcPr>
          <w:p>
            <w:pPr>
              <w:spacing w:line="340" w:lineRule="exact"/>
              <w:jc w:val="center"/>
              <w:rPr>
                <w:rFonts w:ascii="仿宋_GB2312"/>
                <w:color w:val="auto"/>
                <w:sz w:val="22"/>
                <w:highlight w:val="none"/>
              </w:rPr>
            </w:pPr>
            <w:r>
              <w:rPr>
                <w:rFonts w:hint="eastAsia" w:ascii="仿宋_GB2312"/>
                <w:color w:val="auto"/>
                <w:sz w:val="22"/>
                <w:highlight w:val="none"/>
              </w:rPr>
              <w:t>厂房</w:t>
            </w:r>
          </w:p>
        </w:tc>
        <w:tc>
          <w:tcPr>
            <w:tcW w:w="2100" w:type="dxa"/>
            <w:gridSpan w:val="3"/>
            <w:noWrap/>
            <w:vAlign w:val="center"/>
          </w:tcPr>
          <w:p>
            <w:pPr>
              <w:spacing w:line="340" w:lineRule="exact"/>
              <w:rPr>
                <w:rFonts w:ascii="仿宋_GB2312"/>
                <w:color w:val="auto"/>
                <w:sz w:val="22"/>
                <w:highlight w:val="none"/>
              </w:rPr>
            </w:pPr>
            <w:r>
              <w:rPr>
                <w:rFonts w:hint="eastAsia" w:ascii="仿宋_GB2312"/>
                <w:color w:val="auto"/>
                <w:sz w:val="22"/>
                <w:highlight w:val="none"/>
              </w:rPr>
              <w:t>企业自有厂房面积</w:t>
            </w:r>
          </w:p>
        </w:tc>
        <w:tc>
          <w:tcPr>
            <w:tcW w:w="2490" w:type="dxa"/>
            <w:gridSpan w:val="2"/>
            <w:noWrap/>
            <w:vAlign w:val="center"/>
          </w:tcPr>
          <w:p>
            <w:pPr>
              <w:wordWrap w:val="0"/>
              <w:spacing w:line="340" w:lineRule="exact"/>
              <w:jc w:val="right"/>
              <w:rPr>
                <w:rFonts w:ascii="仿宋_GB2312"/>
                <w:color w:val="auto"/>
                <w:spacing w:val="6"/>
                <w:sz w:val="22"/>
                <w:highlight w:val="none"/>
              </w:rPr>
            </w:pPr>
            <w:r>
              <w:rPr>
                <w:rFonts w:hint="eastAsia" w:ascii="仿宋_GB2312"/>
                <w:color w:val="auto"/>
                <w:spacing w:val="6"/>
                <w:sz w:val="22"/>
                <w:highlight w:val="none"/>
              </w:rPr>
              <w:t xml:space="preserve">   平方米</w:t>
            </w:r>
          </w:p>
        </w:tc>
        <w:tc>
          <w:tcPr>
            <w:tcW w:w="2475" w:type="dxa"/>
            <w:noWrap/>
            <w:vAlign w:val="center"/>
          </w:tcPr>
          <w:p>
            <w:pPr>
              <w:spacing w:line="340" w:lineRule="exact"/>
              <w:rPr>
                <w:rFonts w:ascii="仿宋_GB2312"/>
                <w:color w:val="auto"/>
                <w:sz w:val="22"/>
                <w:highlight w:val="none"/>
              </w:rPr>
            </w:pPr>
            <w:r>
              <w:rPr>
                <w:rFonts w:hint="eastAsia" w:ascii="仿宋_GB2312"/>
                <w:color w:val="auto"/>
                <w:sz w:val="22"/>
                <w:highlight w:val="none"/>
              </w:rPr>
              <w:t>企业租赁厂房面积</w:t>
            </w:r>
          </w:p>
        </w:tc>
        <w:tc>
          <w:tcPr>
            <w:tcW w:w="2006" w:type="dxa"/>
            <w:noWrap/>
            <w:vAlign w:val="center"/>
          </w:tcPr>
          <w:p>
            <w:pPr>
              <w:spacing w:line="340" w:lineRule="exact"/>
              <w:jc w:val="right"/>
              <w:rPr>
                <w:rFonts w:ascii="仿宋_GB2312"/>
                <w:color w:val="auto"/>
                <w:spacing w:val="6"/>
                <w:sz w:val="22"/>
                <w:highlight w:val="none"/>
              </w:rPr>
            </w:pPr>
            <w:r>
              <w:rPr>
                <w:rFonts w:hint="eastAsia" w:ascii="仿宋_GB2312"/>
                <w:color w:val="auto"/>
                <w:spacing w:val="6"/>
                <w:sz w:val="22"/>
                <w:highlight w:val="none"/>
              </w:rPr>
              <w:t xml:space="preserve">   平方米</w:t>
            </w:r>
          </w:p>
        </w:tc>
      </w:tr>
    </w:tbl>
    <w:p>
      <w:pPr>
        <w:spacing w:line="240" w:lineRule="exact"/>
        <w:rPr>
          <w:rFonts w:ascii="仿宋_GB2312"/>
          <w:b/>
          <w:color w:val="auto"/>
          <w:highlight w:val="none"/>
        </w:rPr>
      </w:pPr>
    </w:p>
    <w:p>
      <w:pPr>
        <w:spacing w:line="240" w:lineRule="exact"/>
        <w:ind w:firstLine="420" w:firstLineChars="200"/>
        <w:rPr>
          <w:rFonts w:ascii="仿宋_GB2312"/>
          <w:b/>
          <w:color w:val="auto"/>
          <w:highlight w:val="none"/>
        </w:rPr>
      </w:pPr>
      <w:r>
        <w:rPr>
          <w:rFonts w:hint="eastAsia" w:ascii="仿宋_GB2312"/>
          <w:b/>
          <w:color w:val="auto"/>
          <w:highlight w:val="none"/>
        </w:rPr>
        <w:t>注：1.企业类型按营业执照相关内容填写；</w:t>
      </w:r>
    </w:p>
    <w:p>
      <w:pPr>
        <w:ind w:left="976" w:hanging="973" w:hangingChars="463"/>
        <w:rPr>
          <w:rFonts w:ascii="仿宋_GB2312"/>
          <w:b/>
          <w:color w:val="auto"/>
          <w:highlight w:val="none"/>
        </w:rPr>
      </w:pPr>
      <w:r>
        <w:rPr>
          <w:rFonts w:hint="eastAsia" w:ascii="仿宋_GB2312"/>
          <w:b/>
          <w:color w:val="auto"/>
          <w:highlight w:val="none"/>
        </w:rPr>
        <w:t xml:space="preserve">        2.本表所有数据项不得有空项，如无数据填写，应该在数据项填空处用“无”表示；</w:t>
      </w:r>
    </w:p>
    <w:p>
      <w:pPr>
        <w:ind w:left="976" w:hanging="973" w:hangingChars="463"/>
        <w:rPr>
          <w:rFonts w:ascii="仿宋_GB2312"/>
          <w:b/>
          <w:color w:val="auto"/>
          <w:highlight w:val="none"/>
        </w:rPr>
      </w:pPr>
      <w:r>
        <w:rPr>
          <w:rFonts w:hint="eastAsia" w:ascii="仿宋_GB2312"/>
          <w:b/>
          <w:color w:val="auto"/>
          <w:highlight w:val="none"/>
        </w:rPr>
        <w:t xml:space="preserve">        3.港澳台投资商、外商投资方为港澳台投资或外商投资企业填写，内资企业不需要填写。</w:t>
      </w:r>
    </w:p>
    <w:p>
      <w:pPr>
        <w:rPr>
          <w:rFonts w:ascii="仿宋_GB2312"/>
          <w:b/>
          <w:color w:val="auto"/>
          <w:highlight w:val="none"/>
        </w:rPr>
      </w:pPr>
      <w:r>
        <w:rPr>
          <w:rFonts w:hint="eastAsia" w:ascii="仿宋_GB2312"/>
          <w:b/>
          <w:color w:val="auto"/>
          <w:highlight w:val="none"/>
        </w:rPr>
        <w:br w:type="page"/>
      </w:r>
    </w:p>
    <w:p>
      <w:pPr>
        <w:pStyle w:val="11"/>
        <w:keepNext/>
        <w:keepLines/>
        <w:numPr>
          <w:ilvl w:val="0"/>
          <w:numId w:val="1"/>
        </w:numPr>
        <w:spacing w:before="340" w:after="330"/>
        <w:ind w:firstLine="0" w:firstLineChars="0"/>
        <w:jc w:val="center"/>
        <w:outlineLvl w:val="0"/>
        <w:rPr>
          <w:rFonts w:ascii="宋体" w:hAnsi="宋体"/>
          <w:b/>
          <w:vanish/>
          <w:color w:val="auto"/>
          <w:kern w:val="44"/>
          <w:sz w:val="36"/>
          <w:szCs w:val="20"/>
          <w:highlight w:val="none"/>
        </w:rPr>
      </w:pPr>
    </w:p>
    <w:p>
      <w:pPr>
        <w:pStyle w:val="3"/>
        <w:numPr>
          <w:ilvl w:val="0"/>
          <w:numId w:val="1"/>
        </w:numPr>
        <w:spacing w:line="240" w:lineRule="auto"/>
        <w:rPr>
          <w:color w:val="auto"/>
          <w:highlight w:val="none"/>
        </w:rPr>
      </w:pPr>
      <w:r>
        <w:rPr>
          <w:rFonts w:hint="eastAsia"/>
          <w:color w:val="auto"/>
          <w:highlight w:val="none"/>
        </w:rPr>
        <w:t>企业简介</w:t>
      </w:r>
    </w:p>
    <w:p>
      <w:pPr>
        <w:rPr>
          <w:b/>
          <w:color w:val="auto"/>
          <w:highlight w:val="none"/>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4" w:hRule="atLeast"/>
          <w:jc w:val="center"/>
        </w:trPr>
        <w:tc>
          <w:tcPr>
            <w:tcW w:w="9402" w:type="dxa"/>
            <w:noWrap/>
          </w:tcPr>
          <w:p>
            <w:pPr>
              <w:spacing w:line="400" w:lineRule="exact"/>
              <w:rPr>
                <w:rFonts w:ascii="仿宋_GB2312"/>
                <w:color w:val="auto"/>
                <w:spacing w:val="6"/>
                <w:sz w:val="26"/>
                <w:highlight w:val="none"/>
              </w:rPr>
            </w:pPr>
          </w:p>
          <w:p>
            <w:pPr>
              <w:spacing w:line="400" w:lineRule="exact"/>
              <w:ind w:firstLine="420" w:firstLineChars="200"/>
              <w:rPr>
                <w:rFonts w:ascii="宋体" w:hAnsi="宋体"/>
                <w:color w:val="auto"/>
                <w:highlight w:val="none"/>
              </w:rPr>
            </w:pPr>
          </w:p>
        </w:tc>
      </w:tr>
    </w:tbl>
    <w:p>
      <w:pPr>
        <w:ind w:firstLine="840" w:firstLineChars="400"/>
        <w:rPr>
          <w:color w:val="auto"/>
          <w:sz w:val="18"/>
          <w:highlight w:val="none"/>
        </w:rPr>
      </w:pPr>
      <w:r>
        <w:rPr>
          <w:rFonts w:hint="eastAsia"/>
          <w:b/>
          <w:color w:val="auto"/>
          <w:highlight w:val="none"/>
        </w:rPr>
        <w:t>注：本简介可复制加页。</w:t>
      </w:r>
    </w:p>
    <w:p>
      <w:pPr>
        <w:ind w:firstLine="720" w:firstLineChars="400"/>
        <w:jc w:val="center"/>
        <w:rPr>
          <w:color w:val="auto"/>
          <w:sz w:val="18"/>
          <w:highlight w:val="none"/>
        </w:rPr>
      </w:pPr>
    </w:p>
    <w:p>
      <w:pPr>
        <w:jc w:val="center"/>
        <w:rPr>
          <w:b/>
          <w:color w:val="auto"/>
          <w:sz w:val="34"/>
          <w:highlight w:val="none"/>
        </w:rPr>
      </w:pPr>
    </w:p>
    <w:p>
      <w:pPr>
        <w:jc w:val="center"/>
        <w:rPr>
          <w:b/>
          <w:color w:val="auto"/>
          <w:sz w:val="34"/>
          <w:highlight w:val="none"/>
        </w:rPr>
      </w:pPr>
    </w:p>
    <w:p>
      <w:pPr>
        <w:jc w:val="center"/>
        <w:rPr>
          <w:b/>
          <w:color w:val="auto"/>
          <w:sz w:val="34"/>
          <w:highlight w:val="none"/>
        </w:rPr>
      </w:pPr>
    </w:p>
    <w:p>
      <w:pPr>
        <w:jc w:val="center"/>
        <w:rPr>
          <w:b/>
          <w:color w:val="auto"/>
          <w:sz w:val="34"/>
          <w:highlight w:val="none"/>
        </w:rPr>
      </w:pPr>
    </w:p>
    <w:p>
      <w:pPr>
        <w:jc w:val="center"/>
        <w:rPr>
          <w:b/>
          <w:color w:val="auto"/>
          <w:sz w:val="34"/>
          <w:highlight w:val="none"/>
        </w:rPr>
      </w:pPr>
    </w:p>
    <w:p>
      <w:pPr>
        <w:jc w:val="center"/>
        <w:rPr>
          <w:b/>
          <w:color w:val="auto"/>
          <w:sz w:val="34"/>
          <w:highlight w:val="none"/>
        </w:rPr>
      </w:pPr>
    </w:p>
    <w:p>
      <w:pPr>
        <w:jc w:val="center"/>
        <w:rPr>
          <w:b/>
          <w:color w:val="auto"/>
          <w:sz w:val="34"/>
          <w:highlight w:val="none"/>
        </w:rPr>
      </w:pPr>
    </w:p>
    <w:p>
      <w:pPr>
        <w:jc w:val="center"/>
        <w:rPr>
          <w:b/>
          <w:color w:val="auto"/>
          <w:sz w:val="34"/>
          <w:highlight w:val="none"/>
        </w:rPr>
      </w:pPr>
    </w:p>
    <w:p>
      <w:pPr>
        <w:jc w:val="center"/>
        <w:rPr>
          <w:b/>
          <w:color w:val="auto"/>
          <w:sz w:val="34"/>
          <w:highlight w:val="none"/>
        </w:rPr>
      </w:pPr>
    </w:p>
    <w:p>
      <w:pPr>
        <w:jc w:val="center"/>
        <w:rPr>
          <w:b/>
          <w:color w:val="auto"/>
          <w:sz w:val="34"/>
          <w:highlight w:val="none"/>
        </w:rPr>
      </w:pPr>
    </w:p>
    <w:p>
      <w:pPr>
        <w:jc w:val="center"/>
        <w:rPr>
          <w:b/>
          <w:color w:val="auto"/>
          <w:sz w:val="34"/>
          <w:highlight w:val="none"/>
        </w:rPr>
      </w:pPr>
    </w:p>
    <w:p>
      <w:pPr>
        <w:jc w:val="center"/>
        <w:rPr>
          <w:b/>
          <w:color w:val="auto"/>
          <w:sz w:val="34"/>
          <w:highlight w:val="none"/>
        </w:rPr>
      </w:pPr>
    </w:p>
    <w:p>
      <w:pPr>
        <w:rPr>
          <w:b/>
          <w:color w:val="auto"/>
          <w:sz w:val="34"/>
          <w:highlight w:val="none"/>
        </w:rPr>
      </w:pPr>
    </w:p>
    <w:p>
      <w:pPr>
        <w:pStyle w:val="3"/>
        <w:numPr>
          <w:ilvl w:val="0"/>
          <w:numId w:val="1"/>
        </w:numPr>
        <w:spacing w:line="240" w:lineRule="auto"/>
        <w:rPr>
          <w:color w:val="auto"/>
          <w:highlight w:val="none"/>
        </w:rPr>
      </w:pPr>
      <w:r>
        <w:rPr>
          <w:rFonts w:hint="eastAsia"/>
          <w:color w:val="auto"/>
          <w:highlight w:val="none"/>
        </w:rPr>
        <w:t>技术负责人名单</w:t>
      </w:r>
    </w:p>
    <w:tbl>
      <w:tblPr>
        <w:tblStyle w:val="8"/>
        <w:tblW w:w="0" w:type="auto"/>
        <w:jc w:val="center"/>
        <w:tblLayout w:type="fixed"/>
        <w:tblCellMar>
          <w:top w:w="0" w:type="dxa"/>
          <w:left w:w="108" w:type="dxa"/>
          <w:bottom w:w="0" w:type="dxa"/>
          <w:right w:w="108" w:type="dxa"/>
        </w:tblCellMar>
      </w:tblPr>
      <w:tblGrid>
        <w:gridCol w:w="816"/>
        <w:gridCol w:w="985"/>
        <w:gridCol w:w="767"/>
        <w:gridCol w:w="1148"/>
        <w:gridCol w:w="2107"/>
        <w:gridCol w:w="2740"/>
        <w:gridCol w:w="1120"/>
      </w:tblGrid>
      <w:tr>
        <w:tblPrEx>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序号</w:t>
            </w:r>
          </w:p>
        </w:tc>
        <w:tc>
          <w:tcPr>
            <w:tcW w:w="985"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姓名</w:t>
            </w:r>
          </w:p>
        </w:tc>
        <w:tc>
          <w:tcPr>
            <w:tcW w:w="767"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学历</w:t>
            </w:r>
          </w:p>
        </w:tc>
        <w:tc>
          <w:tcPr>
            <w:tcW w:w="1148"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职称</w:t>
            </w:r>
          </w:p>
        </w:tc>
        <w:tc>
          <w:tcPr>
            <w:tcW w:w="2107" w:type="dxa"/>
            <w:tcBorders>
              <w:top w:val="single" w:color="auto" w:sz="4" w:space="0"/>
              <w:left w:val="nil"/>
              <w:bottom w:val="single" w:color="auto" w:sz="4" w:space="0"/>
              <w:right w:val="nil"/>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身份证号码</w:t>
            </w:r>
          </w:p>
        </w:tc>
        <w:tc>
          <w:tcPr>
            <w:tcW w:w="274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职称专业/学历专业</w:t>
            </w:r>
          </w:p>
        </w:tc>
        <w:tc>
          <w:tcPr>
            <w:tcW w:w="1120"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负责资质类别</w:t>
            </w:r>
          </w:p>
        </w:tc>
      </w:tr>
      <w:tr>
        <w:tblPrEx>
          <w:tblCellMar>
            <w:top w:w="0" w:type="dxa"/>
            <w:left w:w="108" w:type="dxa"/>
            <w:bottom w:w="0" w:type="dxa"/>
            <w:right w:w="108" w:type="dxa"/>
          </w:tblCellMar>
        </w:tblPrEx>
        <w:trPr>
          <w:cantSplit/>
          <w:trHeight w:val="397" w:hRule="exact"/>
          <w:jc w:val="center"/>
        </w:trPr>
        <w:tc>
          <w:tcPr>
            <w:tcW w:w="81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1</w:t>
            </w:r>
          </w:p>
        </w:tc>
        <w:tc>
          <w:tcPr>
            <w:tcW w:w="985"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single" w:color="auto" w:sz="4" w:space="0"/>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r>
              <w:rPr>
                <w:rFonts w:hint="eastAsia" w:ascii="仿宋_GB2312" w:hAnsi="宋体"/>
                <w:color w:val="auto"/>
                <w:kern w:val="0"/>
                <w:sz w:val="22"/>
                <w:highlight w:val="none"/>
              </w:rPr>
              <w:t>/</w:t>
            </w:r>
          </w:p>
        </w:tc>
        <w:tc>
          <w:tcPr>
            <w:tcW w:w="1120"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2</w:t>
            </w: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r>
              <w:rPr>
                <w:rFonts w:hint="eastAsia" w:ascii="仿宋_GB2312" w:hAnsi="宋体"/>
                <w:color w:val="auto"/>
                <w:kern w:val="0"/>
                <w:sz w:val="22"/>
                <w:highlight w:val="none"/>
              </w:rPr>
              <w:t>/</w:t>
            </w: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3</w:t>
            </w: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r>
              <w:rPr>
                <w:rFonts w:hint="eastAsia" w:ascii="仿宋_GB2312" w:hAnsi="宋体"/>
                <w:color w:val="auto"/>
                <w:kern w:val="0"/>
                <w:sz w:val="22"/>
                <w:highlight w:val="none"/>
              </w:rPr>
              <w:t>/</w:t>
            </w: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4</w:t>
            </w: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r>
              <w:rPr>
                <w:rFonts w:hint="eastAsia" w:ascii="仿宋_GB2312" w:hAnsi="宋体"/>
                <w:color w:val="auto"/>
                <w:kern w:val="0"/>
                <w:sz w:val="22"/>
                <w:highlight w:val="none"/>
              </w:rPr>
              <w:t>/</w:t>
            </w: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5</w:t>
            </w: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r>
              <w:rPr>
                <w:rFonts w:hint="eastAsia" w:ascii="仿宋_GB2312" w:hAnsi="宋体"/>
                <w:color w:val="auto"/>
                <w:kern w:val="0"/>
                <w:sz w:val="22"/>
                <w:highlight w:val="none"/>
              </w:rPr>
              <w:t>/</w:t>
            </w: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6</w:t>
            </w: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r>
              <w:rPr>
                <w:rFonts w:hint="eastAsia" w:ascii="仿宋_GB2312" w:hAnsi="宋体"/>
                <w:color w:val="auto"/>
                <w:kern w:val="0"/>
                <w:sz w:val="22"/>
                <w:highlight w:val="none"/>
              </w:rPr>
              <w:t>/</w:t>
            </w: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tcPr>
          <w:p>
            <w:pPr>
              <w:spacing w:line="500" w:lineRule="exact"/>
              <w:jc w:val="center"/>
              <w:rPr>
                <w:rFonts w:ascii="仿宋_GB2312"/>
                <w:color w:val="auto"/>
                <w:sz w:val="22"/>
                <w:highlight w:val="none"/>
              </w:rPr>
            </w:pPr>
            <w:r>
              <w:rPr>
                <w:rFonts w:hint="eastAsia" w:ascii="仿宋_GB2312"/>
                <w:color w:val="auto"/>
                <w:sz w:val="22"/>
                <w:highlight w:val="none"/>
              </w:rPr>
              <w:t>···</w:t>
            </w: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tcPr>
          <w:p>
            <w:pPr>
              <w:spacing w:line="500" w:lineRule="exact"/>
              <w:jc w:val="center"/>
              <w:rPr>
                <w:rFonts w:ascii="仿宋_GB2312"/>
                <w:color w:val="auto"/>
                <w:sz w:val="22"/>
                <w:highlight w:val="none"/>
              </w:rPr>
            </w:pPr>
            <w:r>
              <w:rPr>
                <w:rFonts w:hint="eastAsia" w:ascii="仿宋_GB2312"/>
                <w:color w:val="auto"/>
                <w:sz w:val="22"/>
                <w:highlight w:val="none"/>
              </w:rPr>
              <w:t>···</w:t>
            </w: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tcPr>
          <w:p>
            <w:pPr>
              <w:spacing w:line="460" w:lineRule="exact"/>
              <w:jc w:val="center"/>
              <w:rPr>
                <w:rFonts w:ascii="仿宋_GB2312"/>
                <w:color w:val="auto"/>
                <w:sz w:val="22"/>
                <w:highlight w:val="none"/>
              </w:rPr>
            </w:pPr>
            <w:r>
              <w:rPr>
                <w:rFonts w:hint="eastAsia" w:ascii="仿宋_GB2312"/>
                <w:color w:val="auto"/>
                <w:sz w:val="22"/>
                <w:highlight w:val="none"/>
              </w:rPr>
              <w:t>···</w:t>
            </w: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w w:val="90"/>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w w:val="90"/>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w w:val="8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w w:val="90"/>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w w:val="90"/>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w w:val="90"/>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bl>
    <w:p>
      <w:pPr>
        <w:rPr>
          <w:b/>
          <w:color w:val="auto"/>
          <w:spacing w:val="60"/>
          <w:sz w:val="34"/>
          <w:highlight w:val="none"/>
        </w:rPr>
      </w:pPr>
    </w:p>
    <w:p>
      <w:pPr>
        <w:pStyle w:val="3"/>
        <w:numPr>
          <w:ilvl w:val="0"/>
          <w:numId w:val="1"/>
        </w:numPr>
        <w:spacing w:line="240" w:lineRule="auto"/>
        <w:rPr>
          <w:color w:val="auto"/>
          <w:highlight w:val="none"/>
        </w:rPr>
      </w:pPr>
      <w:r>
        <w:rPr>
          <w:rFonts w:hint="eastAsia"/>
          <w:color w:val="auto"/>
          <w:highlight w:val="none"/>
        </w:rPr>
        <w:t>技术负责人简历</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50"/>
        <w:gridCol w:w="661"/>
        <w:gridCol w:w="1210"/>
        <w:gridCol w:w="1229"/>
        <w:gridCol w:w="1542"/>
        <w:gridCol w:w="1137"/>
        <w:gridCol w:w="1263"/>
        <w:gridCol w:w="1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48" w:type="dxa"/>
            <w:gridSpan w:val="2"/>
            <w:noWrap/>
          </w:tcPr>
          <w:p>
            <w:pPr>
              <w:spacing w:line="540" w:lineRule="exact"/>
              <w:jc w:val="center"/>
              <w:rPr>
                <w:rFonts w:ascii="仿宋_GB2312"/>
                <w:color w:val="auto"/>
                <w:sz w:val="22"/>
                <w:highlight w:val="none"/>
              </w:rPr>
            </w:pPr>
            <w:r>
              <w:rPr>
                <w:rFonts w:hint="eastAsia" w:ascii="仿宋_GB2312"/>
                <w:color w:val="auto"/>
                <w:sz w:val="22"/>
                <w:highlight w:val="none"/>
              </w:rPr>
              <w:t>姓名</w:t>
            </w:r>
          </w:p>
        </w:tc>
        <w:tc>
          <w:tcPr>
            <w:tcW w:w="1871" w:type="dxa"/>
            <w:gridSpan w:val="2"/>
            <w:noWrap/>
          </w:tcPr>
          <w:p>
            <w:pPr>
              <w:spacing w:line="540" w:lineRule="exact"/>
              <w:ind w:firstLine="220" w:firstLineChars="100"/>
              <w:rPr>
                <w:rFonts w:ascii="仿宋_GB2312"/>
                <w:color w:val="auto"/>
                <w:sz w:val="22"/>
                <w:highlight w:val="none"/>
              </w:rPr>
            </w:pPr>
          </w:p>
        </w:tc>
        <w:tc>
          <w:tcPr>
            <w:tcW w:w="1229" w:type="dxa"/>
            <w:noWrap/>
          </w:tcPr>
          <w:p>
            <w:pPr>
              <w:spacing w:line="540" w:lineRule="exact"/>
              <w:jc w:val="center"/>
              <w:rPr>
                <w:rFonts w:ascii="仿宋_GB2312"/>
                <w:color w:val="auto"/>
                <w:sz w:val="22"/>
                <w:highlight w:val="none"/>
              </w:rPr>
            </w:pPr>
            <w:r>
              <w:rPr>
                <w:rFonts w:hint="eastAsia" w:ascii="仿宋_GB2312"/>
                <w:color w:val="auto"/>
                <w:sz w:val="22"/>
                <w:highlight w:val="none"/>
              </w:rPr>
              <w:t>性别</w:t>
            </w:r>
          </w:p>
        </w:tc>
        <w:tc>
          <w:tcPr>
            <w:tcW w:w="1542" w:type="dxa"/>
            <w:noWrap/>
          </w:tcPr>
          <w:p>
            <w:pPr>
              <w:spacing w:line="540" w:lineRule="exact"/>
              <w:ind w:firstLine="440" w:firstLineChars="200"/>
              <w:rPr>
                <w:rFonts w:ascii="仿宋_GB2312"/>
                <w:color w:val="auto"/>
                <w:sz w:val="22"/>
                <w:highlight w:val="none"/>
              </w:rPr>
            </w:pPr>
          </w:p>
        </w:tc>
        <w:tc>
          <w:tcPr>
            <w:tcW w:w="1137" w:type="dxa"/>
            <w:noWrap/>
          </w:tcPr>
          <w:p>
            <w:pPr>
              <w:spacing w:line="540" w:lineRule="exact"/>
              <w:jc w:val="center"/>
              <w:rPr>
                <w:rFonts w:ascii="仿宋_GB2312"/>
                <w:color w:val="auto"/>
                <w:sz w:val="22"/>
                <w:highlight w:val="none"/>
              </w:rPr>
            </w:pPr>
            <w:r>
              <w:rPr>
                <w:rFonts w:hint="eastAsia" w:ascii="仿宋_GB2312"/>
                <w:color w:val="auto"/>
                <w:sz w:val="22"/>
                <w:highlight w:val="none"/>
              </w:rPr>
              <w:t>出生年月</w:t>
            </w:r>
          </w:p>
        </w:tc>
        <w:tc>
          <w:tcPr>
            <w:tcW w:w="1263" w:type="dxa"/>
            <w:noWrap/>
          </w:tcPr>
          <w:p>
            <w:pPr>
              <w:spacing w:line="540" w:lineRule="exact"/>
              <w:rPr>
                <w:rFonts w:ascii="仿宋_GB2312"/>
                <w:color w:val="auto"/>
                <w:sz w:val="22"/>
                <w:highlight w:val="none"/>
              </w:rPr>
            </w:pPr>
            <w:r>
              <w:rPr>
                <w:rFonts w:hint="eastAsia" w:ascii="仿宋_GB2312"/>
                <w:color w:val="auto"/>
                <w:sz w:val="22"/>
                <w:highlight w:val="none"/>
              </w:rPr>
              <w:t xml:space="preserve">  /  </w:t>
            </w:r>
          </w:p>
        </w:tc>
        <w:tc>
          <w:tcPr>
            <w:tcW w:w="1895" w:type="dxa"/>
            <w:vMerge w:val="restart"/>
            <w:noWrap/>
          </w:tcPr>
          <w:p>
            <w:pPr>
              <w:spacing w:line="540" w:lineRule="exact"/>
              <w:jc w:val="center"/>
              <w:rPr>
                <w:rFonts w:ascii="仿宋_GB2312"/>
                <w:color w:val="auto"/>
                <w:sz w:val="22"/>
                <w:highlight w:val="none"/>
              </w:rPr>
            </w:pPr>
          </w:p>
          <w:p>
            <w:pPr>
              <w:spacing w:line="540" w:lineRule="exact"/>
              <w:rPr>
                <w:rFonts w:ascii="仿宋_GB2312"/>
                <w:color w:val="auto"/>
                <w:sz w:val="22"/>
                <w:highlight w:val="none"/>
              </w:rPr>
            </w:pPr>
          </w:p>
          <w:p>
            <w:pPr>
              <w:spacing w:line="540" w:lineRule="exact"/>
              <w:rPr>
                <w:rFonts w:ascii="仿宋_GB2312"/>
                <w:color w:val="auto"/>
                <w:sz w:val="22"/>
                <w:highlight w:val="none"/>
              </w:rPr>
            </w:pPr>
            <w:r>
              <w:rPr>
                <w:rFonts w:hint="eastAsia" w:ascii="仿宋_GB2312"/>
                <w:color w:val="auto"/>
                <w:sz w:val="22"/>
                <w:highlight w:val="none"/>
              </w:rPr>
              <w:t xml:space="preserve">     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48" w:type="dxa"/>
            <w:gridSpan w:val="2"/>
            <w:noWrap/>
          </w:tcPr>
          <w:p>
            <w:pPr>
              <w:spacing w:line="540" w:lineRule="exact"/>
              <w:jc w:val="center"/>
              <w:rPr>
                <w:rFonts w:ascii="仿宋_GB2312"/>
                <w:color w:val="auto"/>
                <w:sz w:val="22"/>
                <w:highlight w:val="none"/>
              </w:rPr>
            </w:pPr>
            <w:r>
              <w:rPr>
                <w:rFonts w:hint="eastAsia" w:ascii="仿宋_GB2312"/>
                <w:color w:val="auto"/>
                <w:sz w:val="22"/>
                <w:highlight w:val="none"/>
              </w:rPr>
              <w:t>职称</w:t>
            </w:r>
          </w:p>
        </w:tc>
        <w:tc>
          <w:tcPr>
            <w:tcW w:w="1871" w:type="dxa"/>
            <w:gridSpan w:val="2"/>
            <w:noWrap/>
          </w:tcPr>
          <w:p>
            <w:pPr>
              <w:spacing w:line="540" w:lineRule="exact"/>
              <w:rPr>
                <w:rFonts w:ascii="仿宋_GB2312"/>
                <w:color w:val="auto"/>
                <w:sz w:val="22"/>
                <w:highlight w:val="none"/>
              </w:rPr>
            </w:pPr>
          </w:p>
        </w:tc>
        <w:tc>
          <w:tcPr>
            <w:tcW w:w="1229" w:type="dxa"/>
            <w:noWrap/>
          </w:tcPr>
          <w:p>
            <w:pPr>
              <w:spacing w:line="540" w:lineRule="exact"/>
              <w:jc w:val="center"/>
              <w:rPr>
                <w:rFonts w:ascii="仿宋_GB2312"/>
                <w:color w:val="auto"/>
                <w:sz w:val="22"/>
                <w:highlight w:val="none"/>
              </w:rPr>
            </w:pPr>
            <w:r>
              <w:rPr>
                <w:rFonts w:hint="eastAsia" w:ascii="仿宋_GB2312"/>
                <w:color w:val="auto"/>
                <w:sz w:val="22"/>
                <w:highlight w:val="none"/>
              </w:rPr>
              <w:t>职称专业</w:t>
            </w:r>
          </w:p>
        </w:tc>
        <w:tc>
          <w:tcPr>
            <w:tcW w:w="1542" w:type="dxa"/>
            <w:noWrap/>
          </w:tcPr>
          <w:p>
            <w:pPr>
              <w:spacing w:line="540" w:lineRule="exact"/>
              <w:rPr>
                <w:rFonts w:ascii="仿宋_GB2312"/>
                <w:color w:val="auto"/>
                <w:sz w:val="22"/>
                <w:highlight w:val="none"/>
              </w:rPr>
            </w:pPr>
          </w:p>
        </w:tc>
        <w:tc>
          <w:tcPr>
            <w:tcW w:w="1137" w:type="dxa"/>
            <w:noWrap/>
          </w:tcPr>
          <w:p>
            <w:pPr>
              <w:spacing w:line="540" w:lineRule="exact"/>
              <w:jc w:val="center"/>
              <w:rPr>
                <w:rFonts w:ascii="仿宋_GB2312"/>
                <w:color w:val="auto"/>
                <w:sz w:val="22"/>
                <w:highlight w:val="none"/>
              </w:rPr>
            </w:pPr>
            <w:r>
              <w:rPr>
                <w:rFonts w:hint="eastAsia" w:ascii="仿宋_GB2312"/>
                <w:color w:val="auto"/>
                <w:sz w:val="22"/>
                <w:highlight w:val="none"/>
              </w:rPr>
              <w:t>执业资格</w:t>
            </w:r>
          </w:p>
        </w:tc>
        <w:tc>
          <w:tcPr>
            <w:tcW w:w="1263" w:type="dxa"/>
            <w:noWrap/>
          </w:tcPr>
          <w:p>
            <w:pPr>
              <w:spacing w:line="540" w:lineRule="exact"/>
              <w:rPr>
                <w:rFonts w:ascii="仿宋_GB2312"/>
                <w:color w:val="auto"/>
                <w:sz w:val="22"/>
                <w:highlight w:val="none"/>
              </w:rPr>
            </w:pPr>
          </w:p>
        </w:tc>
        <w:tc>
          <w:tcPr>
            <w:tcW w:w="1895" w:type="dxa"/>
            <w:vMerge w:val="continue"/>
            <w:noWrap/>
          </w:tcPr>
          <w:p>
            <w:pPr>
              <w:spacing w:line="540" w:lineRule="exact"/>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48" w:type="dxa"/>
            <w:gridSpan w:val="2"/>
            <w:noWrap/>
          </w:tcPr>
          <w:p>
            <w:pPr>
              <w:spacing w:line="540" w:lineRule="exact"/>
              <w:jc w:val="center"/>
              <w:rPr>
                <w:rFonts w:ascii="仿宋_GB2312"/>
                <w:color w:val="auto"/>
                <w:sz w:val="22"/>
                <w:highlight w:val="none"/>
              </w:rPr>
            </w:pPr>
            <w:r>
              <w:rPr>
                <w:rFonts w:hint="eastAsia" w:ascii="仿宋_GB2312"/>
                <w:color w:val="auto"/>
                <w:sz w:val="22"/>
                <w:highlight w:val="none"/>
              </w:rPr>
              <w:t>身份证</w:t>
            </w:r>
          </w:p>
        </w:tc>
        <w:tc>
          <w:tcPr>
            <w:tcW w:w="3100" w:type="dxa"/>
            <w:gridSpan w:val="3"/>
            <w:noWrap/>
          </w:tcPr>
          <w:p>
            <w:pPr>
              <w:spacing w:line="540" w:lineRule="exact"/>
              <w:jc w:val="center"/>
              <w:rPr>
                <w:rFonts w:ascii="仿宋_GB2312"/>
                <w:color w:val="auto"/>
                <w:sz w:val="22"/>
                <w:highlight w:val="none"/>
              </w:rPr>
            </w:pPr>
          </w:p>
        </w:tc>
        <w:tc>
          <w:tcPr>
            <w:tcW w:w="1542" w:type="dxa"/>
            <w:noWrap/>
          </w:tcPr>
          <w:p>
            <w:pPr>
              <w:spacing w:line="540" w:lineRule="exact"/>
              <w:jc w:val="center"/>
              <w:rPr>
                <w:rFonts w:ascii="仿宋_GB2312"/>
                <w:color w:val="auto"/>
                <w:sz w:val="22"/>
                <w:highlight w:val="none"/>
              </w:rPr>
            </w:pPr>
            <w:r>
              <w:rPr>
                <w:rFonts w:hint="eastAsia" w:ascii="仿宋_GB2312"/>
                <w:color w:val="auto"/>
                <w:sz w:val="22"/>
                <w:highlight w:val="none"/>
              </w:rPr>
              <w:t>注册证书编号</w:t>
            </w:r>
          </w:p>
        </w:tc>
        <w:tc>
          <w:tcPr>
            <w:tcW w:w="2400" w:type="dxa"/>
            <w:gridSpan w:val="2"/>
            <w:noWrap/>
          </w:tcPr>
          <w:p>
            <w:pPr>
              <w:spacing w:line="540" w:lineRule="exact"/>
              <w:ind w:firstLine="550" w:firstLineChars="250"/>
              <w:rPr>
                <w:rFonts w:ascii="仿宋_GB2312"/>
                <w:color w:val="auto"/>
                <w:sz w:val="22"/>
                <w:highlight w:val="none"/>
              </w:rPr>
            </w:pPr>
          </w:p>
        </w:tc>
        <w:tc>
          <w:tcPr>
            <w:tcW w:w="1895" w:type="dxa"/>
            <w:vMerge w:val="continue"/>
            <w:noWrap/>
          </w:tcPr>
          <w:p>
            <w:pPr>
              <w:spacing w:line="540" w:lineRule="exact"/>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819" w:type="dxa"/>
            <w:gridSpan w:val="4"/>
            <w:noWrap/>
          </w:tcPr>
          <w:p>
            <w:pPr>
              <w:spacing w:line="540" w:lineRule="exact"/>
              <w:rPr>
                <w:rFonts w:ascii="仿宋_GB2312"/>
                <w:color w:val="auto"/>
                <w:sz w:val="22"/>
                <w:highlight w:val="none"/>
              </w:rPr>
            </w:pPr>
            <w:r>
              <w:rPr>
                <w:rFonts w:hint="eastAsia" w:ascii="仿宋_GB2312"/>
                <w:color w:val="auto"/>
                <w:sz w:val="22"/>
                <w:highlight w:val="none"/>
              </w:rPr>
              <w:t>何时／何校／何专业毕业</w:t>
            </w:r>
          </w:p>
        </w:tc>
        <w:tc>
          <w:tcPr>
            <w:tcW w:w="2771" w:type="dxa"/>
            <w:gridSpan w:val="2"/>
            <w:noWrap/>
          </w:tcPr>
          <w:p>
            <w:pPr>
              <w:spacing w:line="540" w:lineRule="exact"/>
              <w:rPr>
                <w:rFonts w:ascii="仿宋_GB2312"/>
                <w:color w:val="auto"/>
                <w:sz w:val="22"/>
                <w:highlight w:val="none"/>
              </w:rPr>
            </w:pPr>
            <w:r>
              <w:rPr>
                <w:rFonts w:hint="eastAsia" w:ascii="仿宋_GB2312"/>
                <w:color w:val="auto"/>
                <w:sz w:val="22"/>
                <w:highlight w:val="none"/>
              </w:rPr>
              <w:t xml:space="preserve">  /  /  </w:t>
            </w:r>
          </w:p>
        </w:tc>
        <w:tc>
          <w:tcPr>
            <w:tcW w:w="1137" w:type="dxa"/>
            <w:noWrap/>
          </w:tcPr>
          <w:p>
            <w:pPr>
              <w:spacing w:line="540" w:lineRule="exact"/>
              <w:jc w:val="center"/>
              <w:rPr>
                <w:rFonts w:ascii="仿宋_GB2312"/>
                <w:color w:val="auto"/>
                <w:sz w:val="22"/>
                <w:highlight w:val="none"/>
              </w:rPr>
            </w:pPr>
            <w:r>
              <w:rPr>
                <w:rFonts w:hint="eastAsia" w:ascii="仿宋_GB2312"/>
                <w:color w:val="auto"/>
                <w:sz w:val="22"/>
                <w:highlight w:val="none"/>
              </w:rPr>
              <w:t>最高学历</w:t>
            </w:r>
          </w:p>
        </w:tc>
        <w:tc>
          <w:tcPr>
            <w:tcW w:w="1263" w:type="dxa"/>
            <w:noWrap/>
          </w:tcPr>
          <w:p>
            <w:pPr>
              <w:spacing w:line="540" w:lineRule="exact"/>
              <w:rPr>
                <w:rFonts w:ascii="仿宋_GB2312"/>
                <w:color w:val="auto"/>
                <w:sz w:val="22"/>
                <w:highlight w:val="none"/>
              </w:rPr>
            </w:pPr>
          </w:p>
        </w:tc>
        <w:tc>
          <w:tcPr>
            <w:tcW w:w="1895" w:type="dxa"/>
            <w:vMerge w:val="continue"/>
            <w:noWrap/>
          </w:tcPr>
          <w:p>
            <w:pPr>
              <w:spacing w:line="540" w:lineRule="exact"/>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jc w:val="center"/>
        </w:trPr>
        <w:tc>
          <w:tcPr>
            <w:tcW w:w="1609" w:type="dxa"/>
            <w:gridSpan w:val="3"/>
            <w:noWrap/>
          </w:tcPr>
          <w:p>
            <w:pPr>
              <w:spacing w:line="540" w:lineRule="exact"/>
              <w:jc w:val="center"/>
              <w:rPr>
                <w:rFonts w:ascii="仿宋_GB2312"/>
                <w:color w:val="auto"/>
                <w:sz w:val="22"/>
                <w:highlight w:val="none"/>
              </w:rPr>
            </w:pPr>
            <w:r>
              <w:rPr>
                <w:rFonts w:hint="eastAsia" w:ascii="仿宋_GB2312"/>
                <w:color w:val="auto"/>
                <w:sz w:val="22"/>
                <w:highlight w:val="none"/>
              </w:rPr>
              <w:t>工程管理资历</w:t>
            </w:r>
          </w:p>
        </w:tc>
        <w:tc>
          <w:tcPr>
            <w:tcW w:w="2439" w:type="dxa"/>
            <w:gridSpan w:val="2"/>
            <w:noWrap/>
          </w:tcPr>
          <w:p>
            <w:pPr>
              <w:spacing w:line="540" w:lineRule="exact"/>
              <w:jc w:val="center"/>
              <w:rPr>
                <w:rFonts w:ascii="仿宋_GB2312"/>
                <w:color w:val="auto"/>
                <w:sz w:val="22"/>
                <w:highlight w:val="none"/>
              </w:rPr>
            </w:pPr>
            <w:r>
              <w:rPr>
                <w:rFonts w:hint="eastAsia" w:ascii="仿宋_GB2312"/>
                <w:color w:val="auto"/>
                <w:sz w:val="22"/>
                <w:highlight w:val="none"/>
              </w:rPr>
              <w:t xml:space="preserve">  年</w:t>
            </w:r>
          </w:p>
        </w:tc>
        <w:tc>
          <w:tcPr>
            <w:tcW w:w="1542" w:type="dxa"/>
            <w:noWrap/>
            <w:vAlign w:val="center"/>
          </w:tcPr>
          <w:p>
            <w:pPr>
              <w:spacing w:line="540" w:lineRule="exact"/>
              <w:jc w:val="left"/>
              <w:rPr>
                <w:rFonts w:ascii="仿宋_GB2312"/>
                <w:color w:val="auto"/>
                <w:sz w:val="22"/>
                <w:highlight w:val="none"/>
              </w:rPr>
            </w:pPr>
            <w:r>
              <w:rPr>
                <w:rFonts w:hint="eastAsia" w:ascii="仿宋_GB2312"/>
                <w:color w:val="auto"/>
                <w:sz w:val="22"/>
                <w:highlight w:val="none"/>
              </w:rPr>
              <w:t>负责资质类别</w:t>
            </w:r>
          </w:p>
        </w:tc>
        <w:tc>
          <w:tcPr>
            <w:tcW w:w="2400" w:type="dxa"/>
            <w:gridSpan w:val="2"/>
            <w:noWrap/>
            <w:vAlign w:val="center"/>
          </w:tcPr>
          <w:p>
            <w:pPr>
              <w:spacing w:line="540" w:lineRule="exact"/>
              <w:jc w:val="left"/>
              <w:rPr>
                <w:rFonts w:ascii="仿宋_GB2312"/>
                <w:color w:val="auto"/>
                <w:sz w:val="22"/>
                <w:highlight w:val="none"/>
              </w:rPr>
            </w:pPr>
          </w:p>
        </w:tc>
        <w:tc>
          <w:tcPr>
            <w:tcW w:w="1895" w:type="dxa"/>
            <w:vMerge w:val="continue"/>
            <w:noWrap/>
          </w:tcPr>
          <w:p>
            <w:pPr>
              <w:spacing w:line="540" w:lineRule="exact"/>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98" w:type="dxa"/>
            <w:vMerge w:val="restart"/>
            <w:noWrap/>
          </w:tcPr>
          <w:p>
            <w:pPr>
              <w:spacing w:line="540" w:lineRule="exact"/>
              <w:rPr>
                <w:rFonts w:ascii="仿宋_GB2312"/>
                <w:color w:val="auto"/>
                <w:sz w:val="22"/>
                <w:highlight w:val="none"/>
              </w:rPr>
            </w:pPr>
          </w:p>
          <w:p>
            <w:pPr>
              <w:spacing w:line="540" w:lineRule="exact"/>
              <w:jc w:val="center"/>
              <w:rPr>
                <w:rFonts w:ascii="仿宋_GB2312"/>
                <w:color w:val="auto"/>
                <w:sz w:val="22"/>
                <w:highlight w:val="none"/>
              </w:rPr>
            </w:pPr>
            <w:r>
              <w:rPr>
                <w:rFonts w:hint="eastAsia" w:ascii="仿宋_GB2312"/>
                <w:color w:val="auto"/>
                <w:sz w:val="22"/>
                <w:highlight w:val="none"/>
              </w:rPr>
              <w:t>工</w:t>
            </w:r>
          </w:p>
          <w:p>
            <w:pPr>
              <w:spacing w:line="540" w:lineRule="exact"/>
              <w:jc w:val="center"/>
              <w:rPr>
                <w:rFonts w:ascii="仿宋_GB2312"/>
                <w:color w:val="auto"/>
                <w:sz w:val="22"/>
                <w:highlight w:val="none"/>
              </w:rPr>
            </w:pPr>
          </w:p>
          <w:p>
            <w:pPr>
              <w:spacing w:line="540" w:lineRule="exact"/>
              <w:jc w:val="center"/>
              <w:rPr>
                <w:rFonts w:ascii="仿宋_GB2312"/>
                <w:color w:val="auto"/>
                <w:sz w:val="22"/>
                <w:highlight w:val="none"/>
              </w:rPr>
            </w:pPr>
            <w:r>
              <w:rPr>
                <w:rFonts w:hint="eastAsia" w:ascii="仿宋_GB2312"/>
                <w:color w:val="auto"/>
                <w:sz w:val="22"/>
                <w:highlight w:val="none"/>
              </w:rPr>
              <w:t>作</w:t>
            </w:r>
          </w:p>
          <w:p>
            <w:pPr>
              <w:spacing w:line="540" w:lineRule="exact"/>
              <w:jc w:val="center"/>
              <w:rPr>
                <w:rFonts w:ascii="仿宋_GB2312"/>
                <w:color w:val="auto"/>
                <w:sz w:val="22"/>
                <w:highlight w:val="none"/>
              </w:rPr>
            </w:pPr>
          </w:p>
          <w:p>
            <w:pPr>
              <w:spacing w:line="540" w:lineRule="exact"/>
              <w:jc w:val="center"/>
              <w:rPr>
                <w:rFonts w:ascii="仿宋_GB2312"/>
                <w:color w:val="auto"/>
                <w:sz w:val="22"/>
                <w:highlight w:val="none"/>
              </w:rPr>
            </w:pPr>
            <w:r>
              <w:rPr>
                <w:rFonts w:hint="eastAsia" w:ascii="仿宋_GB2312"/>
                <w:color w:val="auto"/>
                <w:sz w:val="22"/>
                <w:highlight w:val="none"/>
              </w:rPr>
              <w:t>简</w:t>
            </w:r>
          </w:p>
          <w:p>
            <w:pPr>
              <w:spacing w:line="540" w:lineRule="exact"/>
              <w:jc w:val="center"/>
              <w:rPr>
                <w:rFonts w:ascii="仿宋_GB2312"/>
                <w:color w:val="auto"/>
                <w:sz w:val="22"/>
                <w:highlight w:val="none"/>
              </w:rPr>
            </w:pPr>
          </w:p>
          <w:p>
            <w:pPr>
              <w:spacing w:line="540" w:lineRule="exact"/>
              <w:jc w:val="center"/>
              <w:rPr>
                <w:rFonts w:ascii="仿宋_GB2312"/>
                <w:color w:val="auto"/>
                <w:sz w:val="22"/>
                <w:highlight w:val="none"/>
              </w:rPr>
            </w:pPr>
            <w:r>
              <w:rPr>
                <w:rFonts w:hint="eastAsia" w:ascii="仿宋_GB2312"/>
                <w:color w:val="auto"/>
                <w:sz w:val="22"/>
                <w:highlight w:val="none"/>
              </w:rPr>
              <w:t>历</w:t>
            </w:r>
          </w:p>
          <w:p>
            <w:pPr>
              <w:spacing w:line="540" w:lineRule="exact"/>
              <w:rPr>
                <w:rFonts w:ascii="仿宋_GB2312"/>
                <w:color w:val="auto"/>
                <w:sz w:val="22"/>
                <w:highlight w:val="none"/>
              </w:rPr>
            </w:pPr>
          </w:p>
        </w:tc>
        <w:tc>
          <w:tcPr>
            <w:tcW w:w="3250" w:type="dxa"/>
            <w:gridSpan w:val="4"/>
            <w:noWrap/>
          </w:tcPr>
          <w:p>
            <w:pPr>
              <w:spacing w:line="540" w:lineRule="exact"/>
              <w:jc w:val="center"/>
              <w:rPr>
                <w:rFonts w:ascii="仿宋_GB2312"/>
                <w:color w:val="auto"/>
                <w:sz w:val="22"/>
                <w:highlight w:val="none"/>
              </w:rPr>
            </w:pPr>
            <w:r>
              <w:rPr>
                <w:rFonts w:hint="eastAsia" w:ascii="仿宋_GB2312"/>
                <w:color w:val="auto"/>
                <w:sz w:val="22"/>
                <w:highlight w:val="none"/>
              </w:rPr>
              <w:t>由何年何月至何年何月</w:t>
            </w:r>
          </w:p>
        </w:tc>
        <w:tc>
          <w:tcPr>
            <w:tcW w:w="5837" w:type="dxa"/>
            <w:gridSpan w:val="4"/>
            <w:noWrap/>
          </w:tcPr>
          <w:p>
            <w:pPr>
              <w:spacing w:line="540" w:lineRule="exact"/>
              <w:jc w:val="center"/>
              <w:rPr>
                <w:rFonts w:ascii="仿宋_GB2312"/>
                <w:color w:val="auto"/>
                <w:sz w:val="22"/>
                <w:highlight w:val="none"/>
              </w:rPr>
            </w:pPr>
            <w:r>
              <w:rPr>
                <w:rFonts w:hint="eastAsia" w:ascii="仿宋_GB2312"/>
                <w:color w:val="auto"/>
                <w:sz w:val="22"/>
                <w:highlight w:val="none"/>
              </w:rPr>
              <w:t>在何单位、从事何工作、任何职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98" w:type="dxa"/>
            <w:vMerge w:val="continue"/>
            <w:noWrap/>
          </w:tcPr>
          <w:p>
            <w:pPr>
              <w:spacing w:line="540" w:lineRule="exact"/>
              <w:rPr>
                <w:rFonts w:ascii="仿宋_GB2312"/>
                <w:color w:val="auto"/>
                <w:sz w:val="22"/>
                <w:highlight w:val="none"/>
              </w:rPr>
            </w:pPr>
          </w:p>
        </w:tc>
        <w:tc>
          <w:tcPr>
            <w:tcW w:w="3250" w:type="dxa"/>
            <w:gridSpan w:val="4"/>
            <w:noWrap/>
          </w:tcPr>
          <w:p>
            <w:pPr>
              <w:spacing w:line="540" w:lineRule="exact"/>
              <w:rPr>
                <w:rFonts w:ascii="仿宋_GB2312"/>
                <w:color w:val="auto"/>
                <w:sz w:val="22"/>
                <w:highlight w:val="none"/>
              </w:rPr>
            </w:pPr>
            <w:r>
              <w:rPr>
                <w:rFonts w:hint="eastAsia" w:ascii="仿宋_GB2312"/>
                <w:color w:val="auto"/>
                <w:sz w:val="22"/>
                <w:highlight w:val="none"/>
              </w:rPr>
              <w:t xml:space="preserve">  年 月至  年 月</w:t>
            </w:r>
          </w:p>
        </w:tc>
        <w:tc>
          <w:tcPr>
            <w:tcW w:w="5837" w:type="dxa"/>
            <w:gridSpan w:val="4"/>
            <w:noWrap/>
          </w:tcPr>
          <w:p>
            <w:pPr>
              <w:spacing w:line="540" w:lineRule="exact"/>
              <w:rPr>
                <w:rFonts w:ascii="仿宋_GB2312"/>
                <w:color w:val="auto"/>
                <w:sz w:val="22"/>
                <w:highlight w:val="none"/>
              </w:rPr>
            </w:pPr>
            <w:r>
              <w:rPr>
                <w:rFonts w:hint="eastAsia" w:ascii="仿宋_GB2312"/>
                <w:color w:val="auto"/>
                <w:sz w:val="22"/>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98" w:type="dxa"/>
            <w:vMerge w:val="continue"/>
            <w:noWrap/>
          </w:tcPr>
          <w:p>
            <w:pPr>
              <w:spacing w:line="540" w:lineRule="exact"/>
              <w:rPr>
                <w:rFonts w:ascii="仿宋_GB2312"/>
                <w:color w:val="auto"/>
                <w:sz w:val="22"/>
                <w:highlight w:val="none"/>
              </w:rPr>
            </w:pPr>
          </w:p>
        </w:tc>
        <w:tc>
          <w:tcPr>
            <w:tcW w:w="3250" w:type="dxa"/>
            <w:gridSpan w:val="4"/>
            <w:noWrap/>
          </w:tcPr>
          <w:p>
            <w:pPr>
              <w:spacing w:line="540" w:lineRule="exact"/>
              <w:rPr>
                <w:rFonts w:ascii="仿宋_GB2312"/>
                <w:color w:val="auto"/>
                <w:sz w:val="22"/>
                <w:highlight w:val="none"/>
              </w:rPr>
            </w:pPr>
            <w:r>
              <w:rPr>
                <w:rFonts w:hint="eastAsia" w:ascii="仿宋_GB2312"/>
                <w:color w:val="auto"/>
                <w:sz w:val="22"/>
                <w:highlight w:val="none"/>
              </w:rPr>
              <w:t xml:space="preserve">  年 月至  年 月</w:t>
            </w:r>
          </w:p>
        </w:tc>
        <w:tc>
          <w:tcPr>
            <w:tcW w:w="5837" w:type="dxa"/>
            <w:gridSpan w:val="4"/>
            <w:noWrap/>
          </w:tcPr>
          <w:p>
            <w:pPr>
              <w:spacing w:line="540" w:lineRule="exact"/>
              <w:rPr>
                <w:rFonts w:ascii="仿宋_GB2312"/>
                <w:color w:val="auto"/>
                <w:sz w:val="22"/>
                <w:highlight w:val="none"/>
              </w:rPr>
            </w:pPr>
            <w:r>
              <w:rPr>
                <w:rFonts w:hint="eastAsia" w:ascii="仿宋_GB2312"/>
                <w:color w:val="auto"/>
                <w:sz w:val="22"/>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98" w:type="dxa"/>
            <w:vMerge w:val="continue"/>
            <w:noWrap/>
          </w:tcPr>
          <w:p>
            <w:pPr>
              <w:spacing w:line="540" w:lineRule="exact"/>
              <w:rPr>
                <w:rFonts w:ascii="仿宋_GB2312"/>
                <w:color w:val="auto"/>
                <w:sz w:val="22"/>
                <w:highlight w:val="none"/>
              </w:rPr>
            </w:pPr>
          </w:p>
        </w:tc>
        <w:tc>
          <w:tcPr>
            <w:tcW w:w="3250" w:type="dxa"/>
            <w:gridSpan w:val="4"/>
            <w:noWrap/>
          </w:tcPr>
          <w:p>
            <w:pPr>
              <w:spacing w:line="540" w:lineRule="exact"/>
              <w:rPr>
                <w:rFonts w:ascii="仿宋_GB2312"/>
                <w:color w:val="auto"/>
                <w:sz w:val="22"/>
                <w:highlight w:val="none"/>
              </w:rPr>
            </w:pPr>
            <w:r>
              <w:rPr>
                <w:rFonts w:hint="eastAsia" w:ascii="仿宋_GB2312"/>
                <w:color w:val="auto"/>
                <w:sz w:val="22"/>
                <w:highlight w:val="none"/>
              </w:rPr>
              <w:t xml:space="preserve">  年 月至  年 月</w:t>
            </w:r>
          </w:p>
        </w:tc>
        <w:tc>
          <w:tcPr>
            <w:tcW w:w="5837" w:type="dxa"/>
            <w:gridSpan w:val="4"/>
            <w:noWrap/>
          </w:tcPr>
          <w:p>
            <w:pPr>
              <w:spacing w:line="540" w:lineRule="exact"/>
              <w:rPr>
                <w:rFonts w:ascii="仿宋_GB2312"/>
                <w:color w:val="auto"/>
                <w:sz w:val="22"/>
                <w:highlight w:val="none"/>
              </w:rPr>
            </w:pPr>
            <w:r>
              <w:rPr>
                <w:rFonts w:hint="eastAsia" w:ascii="仿宋_GB2312"/>
                <w:color w:val="auto"/>
                <w:sz w:val="22"/>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98" w:type="dxa"/>
            <w:vMerge w:val="continue"/>
            <w:noWrap/>
          </w:tcPr>
          <w:p>
            <w:pPr>
              <w:spacing w:line="540" w:lineRule="exact"/>
              <w:rPr>
                <w:rFonts w:ascii="仿宋_GB2312"/>
                <w:color w:val="auto"/>
                <w:sz w:val="22"/>
                <w:highlight w:val="none"/>
              </w:rPr>
            </w:pPr>
          </w:p>
        </w:tc>
        <w:tc>
          <w:tcPr>
            <w:tcW w:w="3250" w:type="dxa"/>
            <w:gridSpan w:val="4"/>
            <w:noWrap/>
          </w:tcPr>
          <w:p>
            <w:pPr>
              <w:spacing w:line="500" w:lineRule="exact"/>
              <w:jc w:val="center"/>
              <w:rPr>
                <w:rFonts w:ascii="仿宋_GB2312"/>
                <w:color w:val="auto"/>
                <w:sz w:val="22"/>
                <w:highlight w:val="none"/>
              </w:rPr>
            </w:pPr>
            <w:r>
              <w:rPr>
                <w:rFonts w:hint="eastAsia" w:ascii="仿宋_GB2312"/>
                <w:color w:val="auto"/>
                <w:sz w:val="22"/>
                <w:highlight w:val="none"/>
              </w:rPr>
              <w:t>···</w:t>
            </w:r>
          </w:p>
        </w:tc>
        <w:tc>
          <w:tcPr>
            <w:tcW w:w="5837" w:type="dxa"/>
            <w:gridSpan w:val="4"/>
            <w:noWrap/>
          </w:tcPr>
          <w:p>
            <w:pPr>
              <w:spacing w:line="540" w:lineRule="exact"/>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2" w:hRule="atLeast"/>
          <w:jc w:val="center"/>
        </w:trPr>
        <w:tc>
          <w:tcPr>
            <w:tcW w:w="798" w:type="dxa"/>
            <w:vMerge w:val="continue"/>
            <w:noWrap/>
          </w:tcPr>
          <w:p>
            <w:pPr>
              <w:spacing w:line="540" w:lineRule="exact"/>
              <w:rPr>
                <w:rFonts w:ascii="仿宋_GB2312"/>
                <w:color w:val="auto"/>
                <w:sz w:val="22"/>
                <w:highlight w:val="none"/>
              </w:rPr>
            </w:pPr>
          </w:p>
        </w:tc>
        <w:tc>
          <w:tcPr>
            <w:tcW w:w="3250" w:type="dxa"/>
            <w:gridSpan w:val="4"/>
            <w:noWrap/>
          </w:tcPr>
          <w:p>
            <w:pPr>
              <w:spacing w:line="460" w:lineRule="exact"/>
              <w:jc w:val="center"/>
              <w:rPr>
                <w:rFonts w:ascii="仿宋_GB2312"/>
                <w:color w:val="auto"/>
                <w:sz w:val="22"/>
                <w:highlight w:val="none"/>
              </w:rPr>
            </w:pPr>
            <w:r>
              <w:rPr>
                <w:rFonts w:hint="eastAsia" w:ascii="仿宋_GB2312"/>
                <w:color w:val="auto"/>
                <w:sz w:val="22"/>
                <w:highlight w:val="none"/>
              </w:rPr>
              <w:t>···</w:t>
            </w:r>
          </w:p>
        </w:tc>
        <w:tc>
          <w:tcPr>
            <w:tcW w:w="5837" w:type="dxa"/>
            <w:gridSpan w:val="4"/>
            <w:noWrap/>
          </w:tcPr>
          <w:p>
            <w:pPr>
              <w:spacing w:line="540" w:lineRule="exact"/>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jc w:val="center"/>
        </w:trPr>
        <w:tc>
          <w:tcPr>
            <w:tcW w:w="798" w:type="dxa"/>
            <w:vMerge w:val="continue"/>
            <w:noWrap/>
          </w:tcPr>
          <w:p>
            <w:pPr>
              <w:spacing w:line="540" w:lineRule="exact"/>
              <w:rPr>
                <w:rFonts w:ascii="仿宋_GB2312"/>
                <w:color w:val="auto"/>
                <w:sz w:val="22"/>
                <w:highlight w:val="none"/>
              </w:rPr>
            </w:pPr>
          </w:p>
        </w:tc>
        <w:tc>
          <w:tcPr>
            <w:tcW w:w="3250" w:type="dxa"/>
            <w:gridSpan w:val="4"/>
            <w:noWrap/>
          </w:tcPr>
          <w:p>
            <w:pPr>
              <w:spacing w:line="460" w:lineRule="exact"/>
              <w:jc w:val="center"/>
              <w:rPr>
                <w:rFonts w:ascii="仿宋_GB2312"/>
                <w:color w:val="auto"/>
                <w:sz w:val="22"/>
                <w:highlight w:val="none"/>
              </w:rPr>
            </w:pPr>
          </w:p>
        </w:tc>
        <w:tc>
          <w:tcPr>
            <w:tcW w:w="5837" w:type="dxa"/>
            <w:gridSpan w:val="4"/>
            <w:noWrap/>
          </w:tcPr>
          <w:p>
            <w:pPr>
              <w:spacing w:line="540" w:lineRule="exact"/>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jc w:val="center"/>
        </w:trPr>
        <w:tc>
          <w:tcPr>
            <w:tcW w:w="798" w:type="dxa"/>
            <w:vMerge w:val="continue"/>
            <w:noWrap/>
          </w:tcPr>
          <w:p>
            <w:pPr>
              <w:spacing w:line="540" w:lineRule="exact"/>
              <w:rPr>
                <w:rFonts w:ascii="仿宋_GB2312"/>
                <w:color w:val="auto"/>
                <w:sz w:val="22"/>
                <w:highlight w:val="none"/>
              </w:rPr>
            </w:pPr>
          </w:p>
        </w:tc>
        <w:tc>
          <w:tcPr>
            <w:tcW w:w="3250" w:type="dxa"/>
            <w:gridSpan w:val="4"/>
            <w:noWrap/>
          </w:tcPr>
          <w:p>
            <w:pPr>
              <w:spacing w:line="460" w:lineRule="exact"/>
              <w:jc w:val="center"/>
              <w:rPr>
                <w:rFonts w:ascii="仿宋_GB2312"/>
                <w:color w:val="auto"/>
                <w:sz w:val="22"/>
                <w:highlight w:val="none"/>
              </w:rPr>
            </w:pPr>
          </w:p>
        </w:tc>
        <w:tc>
          <w:tcPr>
            <w:tcW w:w="5837" w:type="dxa"/>
            <w:gridSpan w:val="4"/>
            <w:noWrap/>
          </w:tcPr>
          <w:p>
            <w:pPr>
              <w:spacing w:line="540" w:lineRule="exact"/>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jc w:val="center"/>
        </w:trPr>
        <w:tc>
          <w:tcPr>
            <w:tcW w:w="798" w:type="dxa"/>
            <w:vMerge w:val="continue"/>
            <w:noWrap/>
          </w:tcPr>
          <w:p>
            <w:pPr>
              <w:spacing w:line="540" w:lineRule="exact"/>
              <w:rPr>
                <w:rFonts w:ascii="仿宋_GB2312"/>
                <w:color w:val="auto"/>
                <w:sz w:val="22"/>
                <w:highlight w:val="none"/>
              </w:rPr>
            </w:pPr>
          </w:p>
        </w:tc>
        <w:tc>
          <w:tcPr>
            <w:tcW w:w="3250" w:type="dxa"/>
            <w:gridSpan w:val="4"/>
            <w:noWrap/>
          </w:tcPr>
          <w:p>
            <w:pPr>
              <w:spacing w:line="460" w:lineRule="exact"/>
              <w:rPr>
                <w:rFonts w:ascii="仿宋_GB2312"/>
                <w:color w:val="auto"/>
                <w:sz w:val="22"/>
                <w:highlight w:val="none"/>
              </w:rPr>
            </w:pPr>
          </w:p>
        </w:tc>
        <w:tc>
          <w:tcPr>
            <w:tcW w:w="5837" w:type="dxa"/>
            <w:gridSpan w:val="4"/>
            <w:noWrap/>
          </w:tcPr>
          <w:p>
            <w:pPr>
              <w:spacing w:line="540" w:lineRule="exact"/>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jc w:val="center"/>
        </w:trPr>
        <w:tc>
          <w:tcPr>
            <w:tcW w:w="798" w:type="dxa"/>
            <w:vMerge w:val="continue"/>
            <w:noWrap/>
          </w:tcPr>
          <w:p>
            <w:pPr>
              <w:spacing w:line="540" w:lineRule="exact"/>
              <w:rPr>
                <w:rFonts w:ascii="仿宋_GB2312"/>
                <w:color w:val="auto"/>
                <w:sz w:val="22"/>
                <w:highlight w:val="none"/>
              </w:rPr>
            </w:pPr>
          </w:p>
        </w:tc>
        <w:tc>
          <w:tcPr>
            <w:tcW w:w="3250" w:type="dxa"/>
            <w:gridSpan w:val="4"/>
            <w:noWrap/>
          </w:tcPr>
          <w:p>
            <w:pPr>
              <w:spacing w:line="460" w:lineRule="exact"/>
              <w:rPr>
                <w:rFonts w:ascii="仿宋_GB2312"/>
                <w:color w:val="auto"/>
                <w:sz w:val="22"/>
                <w:highlight w:val="none"/>
              </w:rPr>
            </w:pPr>
          </w:p>
        </w:tc>
        <w:tc>
          <w:tcPr>
            <w:tcW w:w="5837" w:type="dxa"/>
            <w:gridSpan w:val="4"/>
            <w:noWrap/>
          </w:tcPr>
          <w:p>
            <w:pPr>
              <w:spacing w:line="540" w:lineRule="exact"/>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jc w:val="center"/>
        </w:trPr>
        <w:tc>
          <w:tcPr>
            <w:tcW w:w="798" w:type="dxa"/>
            <w:vMerge w:val="continue"/>
            <w:noWrap/>
          </w:tcPr>
          <w:p>
            <w:pPr>
              <w:spacing w:line="540" w:lineRule="exact"/>
              <w:rPr>
                <w:rFonts w:ascii="仿宋_GB2312"/>
                <w:color w:val="auto"/>
                <w:sz w:val="22"/>
                <w:highlight w:val="none"/>
              </w:rPr>
            </w:pPr>
          </w:p>
        </w:tc>
        <w:tc>
          <w:tcPr>
            <w:tcW w:w="3250" w:type="dxa"/>
            <w:gridSpan w:val="4"/>
            <w:noWrap/>
          </w:tcPr>
          <w:p>
            <w:pPr>
              <w:spacing w:line="460" w:lineRule="exact"/>
              <w:jc w:val="center"/>
              <w:rPr>
                <w:rFonts w:ascii="仿宋_GB2312"/>
                <w:color w:val="auto"/>
                <w:sz w:val="22"/>
                <w:highlight w:val="none"/>
              </w:rPr>
            </w:pPr>
          </w:p>
        </w:tc>
        <w:tc>
          <w:tcPr>
            <w:tcW w:w="5837" w:type="dxa"/>
            <w:gridSpan w:val="4"/>
            <w:noWrap/>
          </w:tcPr>
          <w:p>
            <w:pPr>
              <w:spacing w:line="540" w:lineRule="exact"/>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2" w:hRule="atLeast"/>
          <w:jc w:val="center"/>
        </w:trPr>
        <w:tc>
          <w:tcPr>
            <w:tcW w:w="9885" w:type="dxa"/>
            <w:gridSpan w:val="9"/>
            <w:noWrap/>
          </w:tcPr>
          <w:p>
            <w:pPr>
              <w:spacing w:line="540" w:lineRule="exact"/>
              <w:rPr>
                <w:rFonts w:ascii="仿宋_GB2312"/>
                <w:color w:val="auto"/>
                <w:sz w:val="22"/>
                <w:highlight w:val="none"/>
              </w:rPr>
            </w:pPr>
          </w:p>
          <w:p>
            <w:pPr>
              <w:spacing w:line="540" w:lineRule="exact"/>
              <w:jc w:val="right"/>
              <w:rPr>
                <w:rFonts w:ascii="仿宋_GB2312"/>
                <w:color w:val="auto"/>
                <w:sz w:val="22"/>
                <w:highlight w:val="none"/>
              </w:rPr>
            </w:pPr>
          </w:p>
          <w:p>
            <w:pPr>
              <w:spacing w:line="540" w:lineRule="exact"/>
              <w:jc w:val="center"/>
              <w:rPr>
                <w:rFonts w:ascii="仿宋_GB2312"/>
                <w:color w:val="auto"/>
                <w:sz w:val="22"/>
                <w:highlight w:val="none"/>
              </w:rPr>
            </w:pPr>
            <w:r>
              <w:rPr>
                <w:rFonts w:hint="eastAsia" w:ascii="仿宋_GB2312"/>
                <w:color w:val="auto"/>
                <w:sz w:val="22"/>
                <w:highlight w:val="none"/>
              </w:rPr>
              <w:t xml:space="preserve">                                                          本人签字：</w:t>
            </w:r>
          </w:p>
          <w:p>
            <w:pPr>
              <w:spacing w:line="540" w:lineRule="exact"/>
              <w:jc w:val="right"/>
              <w:rPr>
                <w:rFonts w:ascii="仿宋_GB2312"/>
                <w:color w:val="auto"/>
                <w:sz w:val="22"/>
                <w:highlight w:val="none"/>
              </w:rPr>
            </w:pPr>
            <w:r>
              <w:rPr>
                <w:rFonts w:hint="eastAsia" w:ascii="仿宋_GB2312"/>
                <w:color w:val="auto"/>
                <w:sz w:val="22"/>
                <w:highlight w:val="none"/>
              </w:rPr>
              <w:t>　　　　　   年  月  日</w:t>
            </w:r>
          </w:p>
        </w:tc>
      </w:tr>
    </w:tbl>
    <w:p>
      <w:pPr>
        <w:spacing w:line="360" w:lineRule="exact"/>
        <w:ind w:firstLine="420" w:firstLineChars="200"/>
        <w:rPr>
          <w:b/>
          <w:color w:val="auto"/>
          <w:highlight w:val="none"/>
        </w:rPr>
      </w:pPr>
      <w:r>
        <w:rPr>
          <w:rFonts w:hint="eastAsia"/>
          <w:b/>
          <w:color w:val="auto"/>
          <w:highlight w:val="none"/>
        </w:rPr>
        <w:t>注：1.工作简历从参加工作开始连续填写；</w:t>
      </w:r>
    </w:p>
    <w:p>
      <w:pPr>
        <w:spacing w:line="360" w:lineRule="exact"/>
        <w:ind w:firstLine="420" w:firstLineChars="200"/>
        <w:rPr>
          <w:b/>
          <w:color w:val="auto"/>
          <w:highlight w:val="none"/>
        </w:rPr>
      </w:pPr>
      <w:r>
        <w:rPr>
          <w:rFonts w:hint="eastAsia"/>
          <w:b/>
          <w:color w:val="auto"/>
          <w:highlight w:val="none"/>
        </w:rPr>
        <w:t xml:space="preserve">    2.每名技术负责人1页。</w:t>
      </w:r>
    </w:p>
    <w:p>
      <w:pPr>
        <w:rPr>
          <w:b/>
          <w:color w:val="auto"/>
          <w:sz w:val="34"/>
          <w:highlight w:val="none"/>
        </w:rPr>
      </w:pPr>
    </w:p>
    <w:p>
      <w:pPr>
        <w:rPr>
          <w:b/>
          <w:color w:val="auto"/>
          <w:sz w:val="34"/>
          <w:highlight w:val="none"/>
        </w:rPr>
      </w:pPr>
    </w:p>
    <w:p>
      <w:pPr>
        <w:pStyle w:val="3"/>
        <w:numPr>
          <w:ilvl w:val="0"/>
          <w:numId w:val="1"/>
        </w:numPr>
        <w:spacing w:line="240" w:lineRule="auto"/>
        <w:rPr>
          <w:color w:val="auto"/>
          <w:highlight w:val="none"/>
        </w:rPr>
      </w:pPr>
      <w:r>
        <w:rPr>
          <w:rFonts w:hint="eastAsia"/>
          <w:color w:val="auto"/>
          <w:highlight w:val="none"/>
        </w:rPr>
        <w:t>企业注册建造师名单</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346"/>
        <w:gridCol w:w="2884"/>
        <w:gridCol w:w="1346"/>
        <w:gridCol w:w="1458"/>
        <w:gridCol w:w="1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69" w:type="dxa"/>
            <w:noWrap/>
            <w:vAlign w:val="center"/>
          </w:tcPr>
          <w:p>
            <w:pPr>
              <w:jc w:val="center"/>
              <w:rPr>
                <w:rFonts w:ascii="仿宋_GB2312"/>
                <w:color w:val="auto"/>
                <w:sz w:val="22"/>
                <w:highlight w:val="none"/>
              </w:rPr>
            </w:pPr>
            <w:r>
              <w:rPr>
                <w:rFonts w:hint="eastAsia" w:ascii="仿宋_GB2312"/>
                <w:color w:val="auto"/>
                <w:sz w:val="22"/>
                <w:highlight w:val="none"/>
              </w:rPr>
              <w:t>序号</w:t>
            </w:r>
          </w:p>
        </w:tc>
        <w:tc>
          <w:tcPr>
            <w:tcW w:w="1346" w:type="dxa"/>
            <w:noWrap/>
            <w:vAlign w:val="center"/>
          </w:tcPr>
          <w:p>
            <w:pPr>
              <w:jc w:val="center"/>
              <w:rPr>
                <w:rFonts w:ascii="仿宋_GB2312"/>
                <w:color w:val="auto"/>
                <w:sz w:val="22"/>
                <w:highlight w:val="none"/>
              </w:rPr>
            </w:pPr>
            <w:r>
              <w:rPr>
                <w:rFonts w:hint="eastAsia" w:ascii="仿宋_GB2312"/>
                <w:color w:val="auto"/>
                <w:sz w:val="22"/>
                <w:highlight w:val="none"/>
              </w:rPr>
              <w:t>姓名</w:t>
            </w:r>
          </w:p>
        </w:tc>
        <w:tc>
          <w:tcPr>
            <w:tcW w:w="2884" w:type="dxa"/>
            <w:noWrap/>
            <w:vAlign w:val="center"/>
          </w:tcPr>
          <w:p>
            <w:pPr>
              <w:jc w:val="center"/>
              <w:rPr>
                <w:rFonts w:ascii="仿宋_GB2312"/>
                <w:color w:val="auto"/>
                <w:spacing w:val="40"/>
                <w:sz w:val="22"/>
                <w:highlight w:val="none"/>
              </w:rPr>
            </w:pPr>
            <w:r>
              <w:rPr>
                <w:rFonts w:hint="eastAsia" w:ascii="仿宋_GB2312"/>
                <w:color w:val="auto"/>
                <w:spacing w:val="40"/>
                <w:sz w:val="22"/>
                <w:highlight w:val="none"/>
              </w:rPr>
              <w:t>身份证号码</w:t>
            </w:r>
          </w:p>
        </w:tc>
        <w:tc>
          <w:tcPr>
            <w:tcW w:w="1346" w:type="dxa"/>
            <w:noWrap/>
            <w:vAlign w:val="center"/>
          </w:tcPr>
          <w:p>
            <w:pPr>
              <w:jc w:val="center"/>
              <w:rPr>
                <w:rFonts w:ascii="仿宋_GB2312"/>
                <w:color w:val="auto"/>
                <w:sz w:val="22"/>
                <w:highlight w:val="none"/>
              </w:rPr>
            </w:pPr>
            <w:r>
              <w:rPr>
                <w:rFonts w:hint="eastAsia" w:ascii="仿宋_GB2312"/>
                <w:color w:val="auto"/>
                <w:sz w:val="22"/>
                <w:highlight w:val="none"/>
              </w:rPr>
              <w:t>专业</w:t>
            </w:r>
          </w:p>
        </w:tc>
        <w:tc>
          <w:tcPr>
            <w:tcW w:w="1458" w:type="dxa"/>
            <w:noWrap/>
            <w:vAlign w:val="center"/>
          </w:tcPr>
          <w:p>
            <w:pPr>
              <w:jc w:val="center"/>
              <w:rPr>
                <w:rFonts w:ascii="仿宋_GB2312"/>
                <w:color w:val="auto"/>
                <w:sz w:val="22"/>
                <w:highlight w:val="none"/>
              </w:rPr>
            </w:pPr>
            <w:r>
              <w:rPr>
                <w:rFonts w:hint="eastAsia" w:ascii="仿宋_GB2312"/>
                <w:color w:val="auto"/>
                <w:sz w:val="22"/>
                <w:highlight w:val="none"/>
              </w:rPr>
              <w:t>级别</w:t>
            </w:r>
          </w:p>
        </w:tc>
        <w:tc>
          <w:tcPr>
            <w:tcW w:w="1862" w:type="dxa"/>
            <w:noWrap/>
          </w:tcPr>
          <w:p>
            <w:pPr>
              <w:spacing w:line="440" w:lineRule="exact"/>
              <w:jc w:val="center"/>
              <w:rPr>
                <w:rFonts w:ascii="仿宋_GB2312"/>
                <w:color w:val="auto"/>
                <w:sz w:val="22"/>
                <w:highlight w:val="none"/>
              </w:rPr>
            </w:pPr>
            <w:r>
              <w:rPr>
                <w:rFonts w:hint="eastAsia" w:ascii="仿宋_GB2312"/>
                <w:color w:val="auto"/>
                <w:sz w:val="22"/>
                <w:highlight w:val="none"/>
              </w:rPr>
              <w:t>注册证书编号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exact"/>
          <w:jc w:val="center"/>
        </w:trPr>
        <w:tc>
          <w:tcPr>
            <w:tcW w:w="769" w:type="dxa"/>
            <w:noWrap/>
            <w:vAlign w:val="center"/>
          </w:tcPr>
          <w:p>
            <w:pPr>
              <w:spacing w:line="440" w:lineRule="exact"/>
              <w:jc w:val="center"/>
              <w:rPr>
                <w:rFonts w:ascii="仿宋_GB2312"/>
                <w:color w:val="auto"/>
                <w:sz w:val="22"/>
                <w:highlight w:val="none"/>
              </w:rPr>
            </w:pPr>
            <w:r>
              <w:rPr>
                <w:rFonts w:hint="eastAsia" w:ascii="仿宋_GB2312"/>
                <w:color w:val="auto"/>
                <w:sz w:val="22"/>
                <w:highlight w:val="none"/>
              </w:rPr>
              <w:t>1</w:t>
            </w: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jc w:val="center"/>
              <w:rPr>
                <w:rFonts w:ascii="仿宋_GB2312"/>
                <w:color w:val="auto"/>
                <w:sz w:val="22"/>
                <w:highlight w:val="none"/>
              </w:rPr>
            </w:pPr>
          </w:p>
        </w:tc>
        <w:tc>
          <w:tcPr>
            <w:tcW w:w="1346" w:type="dxa"/>
            <w:noWrap/>
          </w:tcPr>
          <w:p>
            <w:pPr>
              <w:jc w:val="center"/>
              <w:rPr>
                <w:rFonts w:ascii="仿宋_GB2312"/>
                <w:color w:val="auto"/>
                <w:sz w:val="22"/>
                <w:highlight w:val="none"/>
              </w:rPr>
            </w:pPr>
          </w:p>
          <w:p>
            <w:pPr>
              <w:jc w:val="center"/>
              <w:rPr>
                <w:rFonts w:ascii="仿宋_GB2312"/>
                <w:color w:val="auto"/>
                <w:sz w:val="22"/>
                <w:highlight w:val="none"/>
              </w:rPr>
            </w:pPr>
          </w:p>
          <w:p>
            <w:pPr>
              <w:jc w:val="center"/>
              <w:rPr>
                <w:rFonts w:ascii="仿宋_GB2312"/>
                <w:color w:val="auto"/>
                <w:sz w:val="22"/>
                <w:highlight w:val="none"/>
              </w:rPr>
            </w:pPr>
          </w:p>
          <w:p>
            <w:pPr>
              <w:jc w:val="center"/>
              <w:rPr>
                <w:rFonts w:ascii="仿宋_GB2312"/>
                <w:color w:val="auto"/>
                <w:sz w:val="22"/>
                <w:highlight w:val="none"/>
              </w:rPr>
            </w:pPr>
          </w:p>
          <w:p>
            <w:pPr>
              <w:jc w:val="center"/>
              <w:rPr>
                <w:rFonts w:ascii="仿宋_GB2312"/>
                <w:color w:val="auto"/>
                <w:sz w:val="22"/>
                <w:highlight w:val="none"/>
              </w:rPr>
            </w:pPr>
          </w:p>
        </w:tc>
        <w:tc>
          <w:tcPr>
            <w:tcW w:w="1458" w:type="dxa"/>
            <w:noWrap/>
            <w:vAlign w:val="center"/>
          </w:tcPr>
          <w:p>
            <w:pPr>
              <w:jc w:val="center"/>
              <w:rPr>
                <w:rFonts w:ascii="仿宋_GB2312"/>
                <w:color w:val="auto"/>
                <w:sz w:val="22"/>
                <w:highlight w:val="none"/>
              </w:rPr>
            </w:pPr>
          </w:p>
        </w:tc>
        <w:tc>
          <w:tcPr>
            <w:tcW w:w="1862"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exact"/>
          <w:jc w:val="center"/>
        </w:trPr>
        <w:tc>
          <w:tcPr>
            <w:tcW w:w="769" w:type="dxa"/>
            <w:noWrap/>
            <w:vAlign w:val="center"/>
          </w:tcPr>
          <w:p>
            <w:pPr>
              <w:spacing w:line="440" w:lineRule="exact"/>
              <w:jc w:val="center"/>
              <w:rPr>
                <w:rFonts w:ascii="仿宋_GB2312"/>
                <w:color w:val="auto"/>
                <w:sz w:val="22"/>
                <w:highlight w:val="none"/>
              </w:rPr>
            </w:pPr>
            <w:r>
              <w:rPr>
                <w:rFonts w:hint="eastAsia" w:ascii="仿宋_GB2312"/>
                <w:color w:val="auto"/>
                <w:sz w:val="22"/>
                <w:highlight w:val="none"/>
              </w:rPr>
              <w:t>2</w:t>
            </w: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jc w:val="center"/>
              <w:rPr>
                <w:rFonts w:ascii="仿宋_GB2312"/>
                <w:color w:val="auto"/>
                <w:sz w:val="22"/>
                <w:highlight w:val="none"/>
              </w:rPr>
            </w:pPr>
          </w:p>
        </w:tc>
        <w:tc>
          <w:tcPr>
            <w:tcW w:w="1346" w:type="dxa"/>
            <w:noWrap/>
          </w:tcPr>
          <w:p>
            <w:pPr>
              <w:jc w:val="center"/>
              <w:rPr>
                <w:rFonts w:ascii="仿宋_GB2312"/>
                <w:color w:val="auto"/>
                <w:sz w:val="22"/>
                <w:highlight w:val="none"/>
              </w:rPr>
            </w:pPr>
          </w:p>
          <w:p>
            <w:pPr>
              <w:jc w:val="center"/>
              <w:rPr>
                <w:rFonts w:ascii="仿宋_GB2312"/>
                <w:color w:val="auto"/>
                <w:sz w:val="22"/>
                <w:highlight w:val="none"/>
              </w:rPr>
            </w:pPr>
          </w:p>
          <w:p>
            <w:pPr>
              <w:jc w:val="center"/>
              <w:rPr>
                <w:rFonts w:ascii="仿宋_GB2312"/>
                <w:color w:val="auto"/>
                <w:sz w:val="22"/>
                <w:highlight w:val="none"/>
              </w:rPr>
            </w:pPr>
          </w:p>
        </w:tc>
        <w:tc>
          <w:tcPr>
            <w:tcW w:w="1458" w:type="dxa"/>
            <w:noWrap/>
            <w:vAlign w:val="center"/>
          </w:tcPr>
          <w:p>
            <w:pPr>
              <w:jc w:val="center"/>
              <w:rPr>
                <w:rFonts w:ascii="仿宋_GB2312"/>
                <w:color w:val="auto"/>
                <w:sz w:val="22"/>
                <w:highlight w:val="none"/>
              </w:rPr>
            </w:pPr>
          </w:p>
        </w:tc>
        <w:tc>
          <w:tcPr>
            <w:tcW w:w="1862"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r>
              <w:rPr>
                <w:rFonts w:hint="eastAsia" w:ascii="仿宋_GB2312"/>
                <w:color w:val="auto"/>
                <w:sz w:val="22"/>
                <w:highlight w:val="none"/>
              </w:rPr>
              <w:t>3</w:t>
            </w:r>
          </w:p>
        </w:tc>
        <w:tc>
          <w:tcPr>
            <w:tcW w:w="1346" w:type="dxa"/>
            <w:noWrap/>
            <w:vAlign w:val="center"/>
          </w:tcPr>
          <w:p>
            <w:pPr>
              <w:spacing w:line="440" w:lineRule="exact"/>
              <w:jc w:val="center"/>
              <w:rPr>
                <w:rFonts w:ascii="仿宋_GB2312"/>
                <w:color w:val="auto"/>
                <w:sz w:val="22"/>
                <w:highlight w:val="none"/>
              </w:rPr>
            </w:pPr>
          </w:p>
        </w:tc>
        <w:tc>
          <w:tcPr>
            <w:tcW w:w="2884" w:type="dxa"/>
            <w:noWrap/>
          </w:tcPr>
          <w:p>
            <w:pPr>
              <w:jc w:val="center"/>
              <w:rPr>
                <w:rFonts w:ascii="仿宋_GB2312"/>
                <w:color w:val="auto"/>
                <w:sz w:val="22"/>
                <w:highlight w:val="none"/>
              </w:rPr>
            </w:pPr>
          </w:p>
        </w:tc>
        <w:tc>
          <w:tcPr>
            <w:tcW w:w="1346" w:type="dxa"/>
            <w:noWrap/>
          </w:tcPr>
          <w:p>
            <w:pPr>
              <w:jc w:val="center"/>
              <w:rPr>
                <w:rFonts w:ascii="仿宋_GB2312"/>
                <w:color w:val="auto"/>
                <w:sz w:val="22"/>
                <w:highlight w:val="none"/>
              </w:rPr>
            </w:pPr>
          </w:p>
        </w:tc>
        <w:tc>
          <w:tcPr>
            <w:tcW w:w="1458" w:type="dxa"/>
            <w:noWrap/>
          </w:tcPr>
          <w:p>
            <w:pPr>
              <w:jc w:val="center"/>
              <w:rPr>
                <w:rFonts w:ascii="仿宋_GB2312"/>
                <w:color w:val="auto"/>
                <w:sz w:val="22"/>
                <w:highlight w:val="none"/>
              </w:rPr>
            </w:pPr>
          </w:p>
        </w:tc>
        <w:tc>
          <w:tcPr>
            <w:tcW w:w="1862" w:type="dxa"/>
            <w:noWrap/>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r>
              <w:rPr>
                <w:rFonts w:hint="eastAsia" w:ascii="仿宋_GB2312"/>
                <w:color w:val="auto"/>
                <w:sz w:val="22"/>
                <w:highlight w:val="none"/>
              </w:rPr>
              <w:t>4</w:t>
            </w:r>
          </w:p>
        </w:tc>
        <w:tc>
          <w:tcPr>
            <w:tcW w:w="1346" w:type="dxa"/>
            <w:noWrap/>
            <w:vAlign w:val="center"/>
          </w:tcPr>
          <w:p>
            <w:pPr>
              <w:spacing w:line="440" w:lineRule="exact"/>
              <w:jc w:val="center"/>
              <w:rPr>
                <w:rFonts w:ascii="仿宋_GB2312"/>
                <w:color w:val="auto"/>
                <w:sz w:val="22"/>
                <w:highlight w:val="none"/>
              </w:rPr>
            </w:pPr>
          </w:p>
        </w:tc>
        <w:tc>
          <w:tcPr>
            <w:tcW w:w="2884" w:type="dxa"/>
            <w:noWrap/>
          </w:tcPr>
          <w:p>
            <w:pPr>
              <w:jc w:val="center"/>
              <w:rPr>
                <w:rFonts w:ascii="仿宋_GB2312"/>
                <w:color w:val="auto"/>
                <w:sz w:val="22"/>
                <w:highlight w:val="none"/>
              </w:rPr>
            </w:pPr>
          </w:p>
        </w:tc>
        <w:tc>
          <w:tcPr>
            <w:tcW w:w="1346" w:type="dxa"/>
            <w:noWrap/>
          </w:tcPr>
          <w:p>
            <w:pPr>
              <w:jc w:val="center"/>
              <w:rPr>
                <w:rFonts w:ascii="仿宋_GB2312"/>
                <w:color w:val="auto"/>
                <w:sz w:val="22"/>
                <w:highlight w:val="none"/>
              </w:rPr>
            </w:pPr>
          </w:p>
        </w:tc>
        <w:tc>
          <w:tcPr>
            <w:tcW w:w="1458" w:type="dxa"/>
            <w:noWrap/>
          </w:tcPr>
          <w:p>
            <w:pPr>
              <w:jc w:val="center"/>
              <w:rPr>
                <w:rFonts w:ascii="仿宋_GB2312"/>
                <w:color w:val="auto"/>
                <w:sz w:val="22"/>
                <w:highlight w:val="none"/>
              </w:rPr>
            </w:pPr>
          </w:p>
        </w:tc>
        <w:tc>
          <w:tcPr>
            <w:tcW w:w="1862" w:type="dxa"/>
            <w:noWrap/>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r>
              <w:rPr>
                <w:rFonts w:hint="eastAsia" w:ascii="仿宋_GB2312"/>
                <w:color w:val="auto"/>
                <w:sz w:val="22"/>
                <w:highlight w:val="none"/>
              </w:rPr>
              <w:t>5</w:t>
            </w:r>
          </w:p>
        </w:tc>
        <w:tc>
          <w:tcPr>
            <w:tcW w:w="1346" w:type="dxa"/>
            <w:noWrap/>
            <w:vAlign w:val="center"/>
          </w:tcPr>
          <w:p>
            <w:pPr>
              <w:spacing w:line="440" w:lineRule="exact"/>
              <w:jc w:val="center"/>
              <w:rPr>
                <w:rFonts w:ascii="仿宋_GB2312"/>
                <w:color w:val="auto"/>
                <w:sz w:val="22"/>
                <w:highlight w:val="none"/>
              </w:rPr>
            </w:pPr>
          </w:p>
        </w:tc>
        <w:tc>
          <w:tcPr>
            <w:tcW w:w="2884" w:type="dxa"/>
            <w:noWrap/>
          </w:tcPr>
          <w:p>
            <w:pPr>
              <w:jc w:val="center"/>
              <w:rPr>
                <w:rFonts w:ascii="仿宋_GB2312"/>
                <w:color w:val="auto"/>
                <w:sz w:val="22"/>
                <w:highlight w:val="none"/>
              </w:rPr>
            </w:pPr>
          </w:p>
        </w:tc>
        <w:tc>
          <w:tcPr>
            <w:tcW w:w="1346" w:type="dxa"/>
            <w:noWrap/>
          </w:tcPr>
          <w:p>
            <w:pPr>
              <w:jc w:val="center"/>
              <w:rPr>
                <w:rFonts w:ascii="仿宋_GB2312"/>
                <w:color w:val="auto"/>
                <w:sz w:val="22"/>
                <w:highlight w:val="none"/>
              </w:rPr>
            </w:pPr>
          </w:p>
        </w:tc>
        <w:tc>
          <w:tcPr>
            <w:tcW w:w="1458" w:type="dxa"/>
            <w:noWrap/>
          </w:tcPr>
          <w:p>
            <w:pPr>
              <w:jc w:val="center"/>
              <w:rPr>
                <w:rFonts w:ascii="仿宋_GB2312"/>
                <w:color w:val="auto"/>
                <w:sz w:val="22"/>
                <w:highlight w:val="none"/>
              </w:rPr>
            </w:pPr>
          </w:p>
        </w:tc>
        <w:tc>
          <w:tcPr>
            <w:tcW w:w="1862" w:type="dxa"/>
            <w:noWrap/>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r>
              <w:rPr>
                <w:rFonts w:hint="eastAsia" w:ascii="仿宋_GB2312"/>
                <w:color w:val="auto"/>
                <w:sz w:val="22"/>
                <w:highlight w:val="none"/>
              </w:rPr>
              <w:t>6</w:t>
            </w:r>
          </w:p>
        </w:tc>
        <w:tc>
          <w:tcPr>
            <w:tcW w:w="1346" w:type="dxa"/>
            <w:noWrap/>
            <w:vAlign w:val="center"/>
          </w:tcPr>
          <w:p>
            <w:pPr>
              <w:spacing w:line="440" w:lineRule="exact"/>
              <w:jc w:val="center"/>
              <w:rPr>
                <w:rFonts w:ascii="仿宋_GB2312"/>
                <w:color w:val="auto"/>
                <w:sz w:val="22"/>
                <w:highlight w:val="none"/>
              </w:rPr>
            </w:pPr>
          </w:p>
        </w:tc>
        <w:tc>
          <w:tcPr>
            <w:tcW w:w="2884" w:type="dxa"/>
            <w:noWrap/>
          </w:tcPr>
          <w:p>
            <w:pPr>
              <w:jc w:val="center"/>
              <w:rPr>
                <w:rFonts w:ascii="仿宋_GB2312"/>
                <w:color w:val="auto"/>
                <w:sz w:val="22"/>
                <w:highlight w:val="none"/>
              </w:rPr>
            </w:pPr>
          </w:p>
        </w:tc>
        <w:tc>
          <w:tcPr>
            <w:tcW w:w="1346" w:type="dxa"/>
            <w:noWrap/>
          </w:tcPr>
          <w:p>
            <w:pPr>
              <w:jc w:val="center"/>
              <w:rPr>
                <w:rFonts w:ascii="仿宋_GB2312"/>
                <w:color w:val="auto"/>
                <w:sz w:val="22"/>
                <w:highlight w:val="none"/>
              </w:rPr>
            </w:pPr>
          </w:p>
        </w:tc>
        <w:tc>
          <w:tcPr>
            <w:tcW w:w="1458" w:type="dxa"/>
            <w:noWrap/>
          </w:tcPr>
          <w:p>
            <w:pPr>
              <w:jc w:val="center"/>
              <w:rPr>
                <w:rFonts w:ascii="仿宋_GB2312"/>
                <w:color w:val="auto"/>
                <w:sz w:val="22"/>
                <w:highlight w:val="none"/>
              </w:rPr>
            </w:pPr>
          </w:p>
        </w:tc>
        <w:tc>
          <w:tcPr>
            <w:tcW w:w="1862" w:type="dxa"/>
            <w:noWrap/>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tcPr>
          <w:p>
            <w:pPr>
              <w:spacing w:line="500" w:lineRule="exact"/>
              <w:jc w:val="center"/>
              <w:rPr>
                <w:rFonts w:ascii="仿宋_GB2312"/>
                <w:color w:val="auto"/>
                <w:sz w:val="22"/>
                <w:highlight w:val="none"/>
              </w:rPr>
            </w:pPr>
          </w:p>
        </w:tc>
        <w:tc>
          <w:tcPr>
            <w:tcW w:w="1346" w:type="dxa"/>
            <w:noWrap/>
          </w:tcPr>
          <w:p>
            <w:pPr>
              <w:spacing w:line="500" w:lineRule="exact"/>
              <w:jc w:val="center"/>
              <w:rPr>
                <w:rFonts w:ascii="仿宋_GB2312"/>
                <w:color w:val="auto"/>
                <w:sz w:val="22"/>
                <w:highlight w:val="none"/>
              </w:rPr>
            </w:pPr>
            <w:r>
              <w:rPr>
                <w:rFonts w:hint="eastAsia" w:ascii="仿宋_GB2312"/>
                <w:color w:val="auto"/>
                <w:sz w:val="22"/>
                <w:highlight w:val="none"/>
              </w:rPr>
              <w:t>···</w:t>
            </w:r>
          </w:p>
        </w:tc>
        <w:tc>
          <w:tcPr>
            <w:tcW w:w="2884" w:type="dxa"/>
            <w:noWrap/>
          </w:tcPr>
          <w:p>
            <w:pPr>
              <w:spacing w:line="500" w:lineRule="exact"/>
              <w:jc w:val="center"/>
              <w:rPr>
                <w:rFonts w:ascii="仿宋_GB2312"/>
                <w:color w:val="auto"/>
                <w:sz w:val="22"/>
                <w:highlight w:val="none"/>
              </w:rPr>
            </w:pPr>
          </w:p>
        </w:tc>
        <w:tc>
          <w:tcPr>
            <w:tcW w:w="1346" w:type="dxa"/>
            <w:noWrap/>
          </w:tcPr>
          <w:p>
            <w:pPr>
              <w:spacing w:line="500" w:lineRule="exact"/>
              <w:jc w:val="center"/>
              <w:rPr>
                <w:rFonts w:ascii="仿宋_GB2312"/>
                <w:color w:val="auto"/>
                <w:sz w:val="22"/>
                <w:highlight w:val="none"/>
              </w:rPr>
            </w:pPr>
          </w:p>
        </w:tc>
        <w:tc>
          <w:tcPr>
            <w:tcW w:w="1458" w:type="dxa"/>
            <w:noWrap/>
          </w:tcPr>
          <w:p>
            <w:pPr>
              <w:spacing w:line="500" w:lineRule="exact"/>
              <w:jc w:val="center"/>
              <w:rPr>
                <w:rFonts w:ascii="仿宋_GB2312"/>
                <w:color w:val="auto"/>
                <w:sz w:val="22"/>
                <w:highlight w:val="none"/>
              </w:rPr>
            </w:pPr>
          </w:p>
        </w:tc>
        <w:tc>
          <w:tcPr>
            <w:tcW w:w="1862" w:type="dxa"/>
            <w:noWrap/>
          </w:tcPr>
          <w:p>
            <w:pPr>
              <w:spacing w:line="50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tcPr>
          <w:p>
            <w:pPr>
              <w:spacing w:line="500" w:lineRule="exact"/>
              <w:jc w:val="center"/>
              <w:rPr>
                <w:rFonts w:ascii="仿宋_GB2312"/>
                <w:color w:val="auto"/>
                <w:sz w:val="22"/>
                <w:highlight w:val="none"/>
              </w:rPr>
            </w:pPr>
          </w:p>
        </w:tc>
        <w:tc>
          <w:tcPr>
            <w:tcW w:w="1346" w:type="dxa"/>
            <w:noWrap/>
          </w:tcPr>
          <w:p>
            <w:pPr>
              <w:spacing w:line="500" w:lineRule="exact"/>
              <w:jc w:val="center"/>
              <w:rPr>
                <w:rFonts w:ascii="仿宋_GB2312"/>
                <w:color w:val="auto"/>
                <w:sz w:val="22"/>
                <w:highlight w:val="none"/>
              </w:rPr>
            </w:pPr>
            <w:r>
              <w:rPr>
                <w:rFonts w:hint="eastAsia" w:ascii="仿宋_GB2312"/>
                <w:color w:val="auto"/>
                <w:sz w:val="22"/>
                <w:highlight w:val="none"/>
              </w:rPr>
              <w:t>···</w:t>
            </w:r>
          </w:p>
        </w:tc>
        <w:tc>
          <w:tcPr>
            <w:tcW w:w="2884" w:type="dxa"/>
            <w:noWrap/>
          </w:tcPr>
          <w:p>
            <w:pPr>
              <w:spacing w:line="500" w:lineRule="exact"/>
              <w:jc w:val="center"/>
              <w:rPr>
                <w:rFonts w:ascii="仿宋_GB2312"/>
                <w:color w:val="auto"/>
                <w:sz w:val="22"/>
                <w:highlight w:val="none"/>
              </w:rPr>
            </w:pPr>
          </w:p>
        </w:tc>
        <w:tc>
          <w:tcPr>
            <w:tcW w:w="1346" w:type="dxa"/>
            <w:noWrap/>
          </w:tcPr>
          <w:p>
            <w:pPr>
              <w:spacing w:line="500" w:lineRule="exact"/>
              <w:jc w:val="center"/>
              <w:rPr>
                <w:rFonts w:ascii="仿宋_GB2312"/>
                <w:color w:val="auto"/>
                <w:sz w:val="22"/>
                <w:highlight w:val="none"/>
              </w:rPr>
            </w:pPr>
          </w:p>
        </w:tc>
        <w:tc>
          <w:tcPr>
            <w:tcW w:w="1458" w:type="dxa"/>
            <w:noWrap/>
          </w:tcPr>
          <w:p>
            <w:pPr>
              <w:spacing w:line="500" w:lineRule="exact"/>
              <w:jc w:val="center"/>
              <w:rPr>
                <w:rFonts w:ascii="仿宋_GB2312"/>
                <w:color w:val="auto"/>
                <w:sz w:val="22"/>
                <w:highlight w:val="none"/>
              </w:rPr>
            </w:pPr>
          </w:p>
        </w:tc>
        <w:tc>
          <w:tcPr>
            <w:tcW w:w="1862" w:type="dxa"/>
            <w:noWrap/>
          </w:tcPr>
          <w:p>
            <w:pPr>
              <w:spacing w:line="50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tcPr>
          <w:p>
            <w:pPr>
              <w:spacing w:line="460" w:lineRule="exact"/>
              <w:jc w:val="center"/>
              <w:rPr>
                <w:rFonts w:ascii="仿宋_GB2312"/>
                <w:color w:val="auto"/>
                <w:sz w:val="22"/>
                <w:highlight w:val="none"/>
              </w:rPr>
            </w:pPr>
          </w:p>
        </w:tc>
        <w:tc>
          <w:tcPr>
            <w:tcW w:w="1346" w:type="dxa"/>
            <w:noWrap/>
          </w:tcPr>
          <w:p>
            <w:pPr>
              <w:spacing w:line="460" w:lineRule="exact"/>
              <w:jc w:val="center"/>
              <w:rPr>
                <w:rFonts w:ascii="仿宋_GB2312"/>
                <w:color w:val="auto"/>
                <w:sz w:val="22"/>
                <w:highlight w:val="none"/>
              </w:rPr>
            </w:pPr>
            <w:r>
              <w:rPr>
                <w:rFonts w:hint="eastAsia" w:ascii="仿宋_GB2312"/>
                <w:color w:val="auto"/>
                <w:sz w:val="22"/>
                <w:highlight w:val="none"/>
              </w:rPr>
              <w:t>···</w:t>
            </w:r>
          </w:p>
        </w:tc>
        <w:tc>
          <w:tcPr>
            <w:tcW w:w="2884" w:type="dxa"/>
            <w:noWrap/>
          </w:tcPr>
          <w:p>
            <w:pPr>
              <w:spacing w:line="460" w:lineRule="exact"/>
              <w:jc w:val="center"/>
              <w:rPr>
                <w:rFonts w:ascii="仿宋_GB2312"/>
                <w:color w:val="auto"/>
                <w:sz w:val="22"/>
                <w:highlight w:val="none"/>
              </w:rPr>
            </w:pPr>
          </w:p>
        </w:tc>
        <w:tc>
          <w:tcPr>
            <w:tcW w:w="1346" w:type="dxa"/>
            <w:noWrap/>
          </w:tcPr>
          <w:p>
            <w:pPr>
              <w:spacing w:line="460" w:lineRule="exact"/>
              <w:jc w:val="center"/>
              <w:rPr>
                <w:rFonts w:ascii="仿宋_GB2312"/>
                <w:color w:val="auto"/>
                <w:sz w:val="22"/>
                <w:highlight w:val="none"/>
              </w:rPr>
            </w:pPr>
          </w:p>
        </w:tc>
        <w:tc>
          <w:tcPr>
            <w:tcW w:w="1458" w:type="dxa"/>
            <w:noWrap/>
          </w:tcPr>
          <w:p>
            <w:pPr>
              <w:spacing w:line="460" w:lineRule="exact"/>
              <w:jc w:val="center"/>
              <w:rPr>
                <w:rFonts w:ascii="仿宋_GB2312"/>
                <w:color w:val="auto"/>
                <w:sz w:val="22"/>
                <w:highlight w:val="none"/>
              </w:rPr>
            </w:pPr>
          </w:p>
        </w:tc>
        <w:tc>
          <w:tcPr>
            <w:tcW w:w="1862" w:type="dxa"/>
            <w:noWrap/>
          </w:tcPr>
          <w:p>
            <w:pPr>
              <w:spacing w:line="46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tcPr>
          <w:p>
            <w:pPr>
              <w:spacing w:line="500" w:lineRule="exact"/>
              <w:jc w:val="center"/>
              <w:rPr>
                <w:rFonts w:ascii="仿宋_GB2312"/>
                <w:color w:val="auto"/>
                <w:sz w:val="22"/>
                <w:highlight w:val="none"/>
              </w:rPr>
            </w:pPr>
          </w:p>
        </w:tc>
        <w:tc>
          <w:tcPr>
            <w:tcW w:w="1346" w:type="dxa"/>
            <w:noWrap/>
          </w:tcPr>
          <w:p>
            <w:pPr>
              <w:spacing w:line="500" w:lineRule="exact"/>
              <w:jc w:val="center"/>
              <w:rPr>
                <w:rFonts w:ascii="仿宋_GB2312"/>
                <w:color w:val="auto"/>
                <w:sz w:val="22"/>
                <w:highlight w:val="none"/>
              </w:rPr>
            </w:pPr>
            <w:r>
              <w:rPr>
                <w:rFonts w:hint="eastAsia" w:ascii="仿宋_GB2312"/>
                <w:color w:val="auto"/>
                <w:sz w:val="22"/>
                <w:highlight w:val="none"/>
              </w:rPr>
              <w:t>···</w:t>
            </w:r>
          </w:p>
        </w:tc>
        <w:tc>
          <w:tcPr>
            <w:tcW w:w="2884" w:type="dxa"/>
            <w:noWrap/>
          </w:tcPr>
          <w:p>
            <w:pPr>
              <w:spacing w:line="500" w:lineRule="exact"/>
              <w:jc w:val="center"/>
              <w:rPr>
                <w:rFonts w:ascii="仿宋_GB2312"/>
                <w:color w:val="auto"/>
                <w:sz w:val="22"/>
                <w:highlight w:val="none"/>
              </w:rPr>
            </w:pPr>
          </w:p>
        </w:tc>
        <w:tc>
          <w:tcPr>
            <w:tcW w:w="1346" w:type="dxa"/>
            <w:noWrap/>
          </w:tcPr>
          <w:p>
            <w:pPr>
              <w:spacing w:line="500" w:lineRule="exact"/>
              <w:jc w:val="center"/>
              <w:rPr>
                <w:rFonts w:ascii="仿宋_GB2312"/>
                <w:color w:val="auto"/>
                <w:sz w:val="22"/>
                <w:highlight w:val="none"/>
              </w:rPr>
            </w:pPr>
          </w:p>
        </w:tc>
        <w:tc>
          <w:tcPr>
            <w:tcW w:w="1458" w:type="dxa"/>
            <w:noWrap/>
          </w:tcPr>
          <w:p>
            <w:pPr>
              <w:spacing w:line="500" w:lineRule="exact"/>
              <w:jc w:val="center"/>
              <w:rPr>
                <w:rFonts w:ascii="仿宋_GB2312"/>
                <w:color w:val="auto"/>
                <w:sz w:val="22"/>
                <w:highlight w:val="none"/>
              </w:rPr>
            </w:pPr>
          </w:p>
        </w:tc>
        <w:tc>
          <w:tcPr>
            <w:tcW w:w="1862" w:type="dxa"/>
            <w:noWrap/>
          </w:tcPr>
          <w:p>
            <w:pPr>
              <w:spacing w:line="50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tcPr>
          <w:p>
            <w:pPr>
              <w:spacing w:line="500" w:lineRule="exact"/>
              <w:jc w:val="center"/>
              <w:rPr>
                <w:rFonts w:ascii="仿宋_GB2312"/>
                <w:color w:val="auto"/>
                <w:sz w:val="22"/>
                <w:highlight w:val="none"/>
              </w:rPr>
            </w:pPr>
          </w:p>
        </w:tc>
        <w:tc>
          <w:tcPr>
            <w:tcW w:w="1346" w:type="dxa"/>
            <w:noWrap/>
          </w:tcPr>
          <w:p>
            <w:pPr>
              <w:spacing w:line="500" w:lineRule="exact"/>
              <w:jc w:val="center"/>
              <w:rPr>
                <w:rFonts w:ascii="仿宋_GB2312"/>
                <w:color w:val="auto"/>
                <w:sz w:val="22"/>
                <w:highlight w:val="none"/>
              </w:rPr>
            </w:pPr>
            <w:r>
              <w:rPr>
                <w:rFonts w:hint="eastAsia" w:ascii="仿宋_GB2312"/>
                <w:color w:val="auto"/>
                <w:sz w:val="22"/>
                <w:highlight w:val="none"/>
              </w:rPr>
              <w:t>···</w:t>
            </w:r>
          </w:p>
        </w:tc>
        <w:tc>
          <w:tcPr>
            <w:tcW w:w="2884" w:type="dxa"/>
            <w:noWrap/>
          </w:tcPr>
          <w:p>
            <w:pPr>
              <w:spacing w:line="500" w:lineRule="exact"/>
              <w:jc w:val="center"/>
              <w:rPr>
                <w:rFonts w:ascii="仿宋_GB2312"/>
                <w:color w:val="auto"/>
                <w:sz w:val="22"/>
                <w:highlight w:val="none"/>
              </w:rPr>
            </w:pPr>
          </w:p>
        </w:tc>
        <w:tc>
          <w:tcPr>
            <w:tcW w:w="1346" w:type="dxa"/>
            <w:noWrap/>
          </w:tcPr>
          <w:p>
            <w:pPr>
              <w:spacing w:line="500" w:lineRule="exact"/>
              <w:jc w:val="center"/>
              <w:rPr>
                <w:rFonts w:ascii="仿宋_GB2312"/>
                <w:color w:val="auto"/>
                <w:sz w:val="22"/>
                <w:highlight w:val="none"/>
              </w:rPr>
            </w:pPr>
          </w:p>
        </w:tc>
        <w:tc>
          <w:tcPr>
            <w:tcW w:w="1458" w:type="dxa"/>
            <w:noWrap/>
          </w:tcPr>
          <w:p>
            <w:pPr>
              <w:spacing w:line="500" w:lineRule="exact"/>
              <w:jc w:val="center"/>
              <w:rPr>
                <w:rFonts w:ascii="仿宋_GB2312"/>
                <w:color w:val="auto"/>
                <w:sz w:val="22"/>
                <w:highlight w:val="none"/>
              </w:rPr>
            </w:pPr>
          </w:p>
        </w:tc>
        <w:tc>
          <w:tcPr>
            <w:tcW w:w="1862" w:type="dxa"/>
            <w:noWrap/>
          </w:tcPr>
          <w:p>
            <w:pPr>
              <w:spacing w:line="50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tcPr>
          <w:p>
            <w:pPr>
              <w:spacing w:line="460" w:lineRule="exact"/>
              <w:jc w:val="center"/>
              <w:rPr>
                <w:rFonts w:ascii="仿宋_GB2312"/>
                <w:color w:val="auto"/>
                <w:sz w:val="22"/>
                <w:highlight w:val="none"/>
              </w:rPr>
            </w:pPr>
          </w:p>
        </w:tc>
        <w:tc>
          <w:tcPr>
            <w:tcW w:w="1346" w:type="dxa"/>
            <w:noWrap/>
          </w:tcPr>
          <w:p>
            <w:pPr>
              <w:spacing w:line="460" w:lineRule="exact"/>
              <w:jc w:val="center"/>
              <w:rPr>
                <w:rFonts w:ascii="仿宋_GB2312"/>
                <w:color w:val="auto"/>
                <w:sz w:val="22"/>
                <w:highlight w:val="none"/>
              </w:rPr>
            </w:pPr>
            <w:r>
              <w:rPr>
                <w:rFonts w:hint="eastAsia" w:ascii="仿宋_GB2312"/>
                <w:color w:val="auto"/>
                <w:sz w:val="22"/>
                <w:highlight w:val="none"/>
              </w:rPr>
              <w:t>···</w:t>
            </w:r>
          </w:p>
        </w:tc>
        <w:tc>
          <w:tcPr>
            <w:tcW w:w="2884" w:type="dxa"/>
            <w:noWrap/>
          </w:tcPr>
          <w:p>
            <w:pPr>
              <w:spacing w:line="460" w:lineRule="exact"/>
              <w:jc w:val="center"/>
              <w:rPr>
                <w:rFonts w:ascii="仿宋_GB2312"/>
                <w:color w:val="auto"/>
                <w:sz w:val="22"/>
                <w:highlight w:val="none"/>
              </w:rPr>
            </w:pPr>
          </w:p>
        </w:tc>
        <w:tc>
          <w:tcPr>
            <w:tcW w:w="1346" w:type="dxa"/>
            <w:noWrap/>
          </w:tcPr>
          <w:p>
            <w:pPr>
              <w:spacing w:line="460" w:lineRule="exact"/>
              <w:jc w:val="center"/>
              <w:rPr>
                <w:rFonts w:ascii="仿宋_GB2312"/>
                <w:color w:val="auto"/>
                <w:sz w:val="22"/>
                <w:highlight w:val="none"/>
              </w:rPr>
            </w:pPr>
          </w:p>
        </w:tc>
        <w:tc>
          <w:tcPr>
            <w:tcW w:w="1458" w:type="dxa"/>
            <w:noWrap/>
          </w:tcPr>
          <w:p>
            <w:pPr>
              <w:spacing w:line="460" w:lineRule="exact"/>
              <w:jc w:val="center"/>
              <w:rPr>
                <w:rFonts w:ascii="仿宋_GB2312"/>
                <w:color w:val="auto"/>
                <w:sz w:val="22"/>
                <w:highlight w:val="none"/>
              </w:rPr>
            </w:pPr>
          </w:p>
        </w:tc>
        <w:tc>
          <w:tcPr>
            <w:tcW w:w="1862" w:type="dxa"/>
            <w:noWrap/>
          </w:tcPr>
          <w:p>
            <w:pPr>
              <w:spacing w:line="46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69"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2884" w:type="dxa"/>
            <w:noWrap/>
            <w:vAlign w:val="center"/>
          </w:tcPr>
          <w:p>
            <w:pPr>
              <w:spacing w:line="440" w:lineRule="exact"/>
              <w:jc w:val="center"/>
              <w:rPr>
                <w:rFonts w:ascii="仿宋_GB2312"/>
                <w:color w:val="auto"/>
                <w:sz w:val="22"/>
                <w:highlight w:val="none"/>
              </w:rPr>
            </w:pPr>
          </w:p>
        </w:tc>
        <w:tc>
          <w:tcPr>
            <w:tcW w:w="1346" w:type="dxa"/>
            <w:noWrap/>
            <w:vAlign w:val="center"/>
          </w:tcPr>
          <w:p>
            <w:pPr>
              <w:spacing w:line="440" w:lineRule="exact"/>
              <w:jc w:val="center"/>
              <w:rPr>
                <w:rFonts w:ascii="仿宋_GB2312"/>
                <w:color w:val="auto"/>
                <w:sz w:val="22"/>
                <w:highlight w:val="none"/>
              </w:rPr>
            </w:pPr>
          </w:p>
        </w:tc>
        <w:tc>
          <w:tcPr>
            <w:tcW w:w="1458" w:type="dxa"/>
            <w:noWrap/>
            <w:vAlign w:val="center"/>
          </w:tcPr>
          <w:p>
            <w:pPr>
              <w:spacing w:line="440" w:lineRule="exact"/>
              <w:jc w:val="center"/>
              <w:rPr>
                <w:rFonts w:ascii="仿宋_GB2312"/>
                <w:color w:val="auto"/>
                <w:sz w:val="22"/>
                <w:highlight w:val="none"/>
              </w:rPr>
            </w:pPr>
          </w:p>
        </w:tc>
        <w:tc>
          <w:tcPr>
            <w:tcW w:w="1862" w:type="dxa"/>
            <w:noWrap/>
          </w:tcPr>
          <w:p>
            <w:pPr>
              <w:spacing w:line="440" w:lineRule="exact"/>
              <w:jc w:val="center"/>
              <w:rPr>
                <w:rFonts w:ascii="仿宋_GB2312"/>
                <w:color w:val="auto"/>
                <w:sz w:val="22"/>
                <w:highlight w:val="none"/>
              </w:rPr>
            </w:pPr>
          </w:p>
        </w:tc>
      </w:tr>
    </w:tbl>
    <w:p>
      <w:pPr>
        <w:jc w:val="center"/>
        <w:rPr>
          <w:color w:val="auto"/>
          <w:sz w:val="18"/>
          <w:highlight w:val="none"/>
        </w:rPr>
      </w:pPr>
    </w:p>
    <w:p>
      <w:pPr>
        <w:pStyle w:val="3"/>
        <w:numPr>
          <w:ilvl w:val="0"/>
          <w:numId w:val="1"/>
        </w:numPr>
        <w:spacing w:line="240" w:lineRule="auto"/>
        <w:rPr>
          <w:color w:val="auto"/>
          <w:highlight w:val="none"/>
        </w:rPr>
      </w:pPr>
      <w:r>
        <w:rPr>
          <w:rFonts w:hint="eastAsia"/>
          <w:color w:val="auto"/>
          <w:highlight w:val="none"/>
        </w:rPr>
        <w:t>中级及以上职称人员名单</w:t>
      </w:r>
    </w:p>
    <w:tbl>
      <w:tblPr>
        <w:tblStyle w:val="8"/>
        <w:tblW w:w="0" w:type="auto"/>
        <w:jc w:val="center"/>
        <w:tblLayout w:type="fixed"/>
        <w:tblCellMar>
          <w:top w:w="0" w:type="dxa"/>
          <w:left w:w="108" w:type="dxa"/>
          <w:bottom w:w="0" w:type="dxa"/>
          <w:right w:w="108" w:type="dxa"/>
        </w:tblCellMar>
      </w:tblPr>
      <w:tblGrid>
        <w:gridCol w:w="816"/>
        <w:gridCol w:w="985"/>
        <w:gridCol w:w="767"/>
        <w:gridCol w:w="1148"/>
        <w:gridCol w:w="2107"/>
        <w:gridCol w:w="2740"/>
        <w:gridCol w:w="1120"/>
      </w:tblGrid>
      <w:tr>
        <w:tblPrEx>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序号</w:t>
            </w:r>
          </w:p>
        </w:tc>
        <w:tc>
          <w:tcPr>
            <w:tcW w:w="985"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姓名</w:t>
            </w:r>
          </w:p>
        </w:tc>
        <w:tc>
          <w:tcPr>
            <w:tcW w:w="767"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学历</w:t>
            </w:r>
          </w:p>
        </w:tc>
        <w:tc>
          <w:tcPr>
            <w:tcW w:w="1148"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职称</w:t>
            </w:r>
          </w:p>
        </w:tc>
        <w:tc>
          <w:tcPr>
            <w:tcW w:w="2107" w:type="dxa"/>
            <w:tcBorders>
              <w:top w:val="single" w:color="auto" w:sz="4" w:space="0"/>
              <w:left w:val="nil"/>
              <w:bottom w:val="single" w:color="auto" w:sz="4" w:space="0"/>
              <w:right w:val="nil"/>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身份证号码</w:t>
            </w:r>
          </w:p>
        </w:tc>
        <w:tc>
          <w:tcPr>
            <w:tcW w:w="274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职称专业/学历专业</w:t>
            </w:r>
          </w:p>
        </w:tc>
        <w:tc>
          <w:tcPr>
            <w:tcW w:w="1120"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申报资质类别</w:t>
            </w:r>
          </w:p>
        </w:tc>
      </w:tr>
      <w:tr>
        <w:tblPrEx>
          <w:tblCellMar>
            <w:top w:w="0" w:type="dxa"/>
            <w:left w:w="108" w:type="dxa"/>
            <w:bottom w:w="0" w:type="dxa"/>
            <w:right w:w="108" w:type="dxa"/>
          </w:tblCellMar>
        </w:tblPrEx>
        <w:trPr>
          <w:cantSplit/>
          <w:trHeight w:val="397" w:hRule="exact"/>
          <w:jc w:val="center"/>
        </w:trPr>
        <w:tc>
          <w:tcPr>
            <w:tcW w:w="81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1</w:t>
            </w:r>
          </w:p>
        </w:tc>
        <w:tc>
          <w:tcPr>
            <w:tcW w:w="985"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single" w:color="auto" w:sz="4" w:space="0"/>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w:t>
            </w:r>
          </w:p>
        </w:tc>
        <w:tc>
          <w:tcPr>
            <w:tcW w:w="1120"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2</w:t>
            </w: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w:t>
            </w: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3</w:t>
            </w: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w:t>
            </w: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4</w:t>
            </w: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w:t>
            </w: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5</w:t>
            </w: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w:t>
            </w: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6</w:t>
            </w: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w:t>
            </w: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tcPr>
          <w:p>
            <w:pPr>
              <w:spacing w:line="500" w:lineRule="exact"/>
              <w:jc w:val="center"/>
              <w:rPr>
                <w:rFonts w:ascii="仿宋_GB2312"/>
                <w:color w:val="auto"/>
                <w:sz w:val="22"/>
                <w:highlight w:val="none"/>
              </w:rPr>
            </w:pPr>
            <w:r>
              <w:rPr>
                <w:rFonts w:hint="eastAsia" w:ascii="仿宋_GB2312"/>
                <w:color w:val="auto"/>
                <w:sz w:val="22"/>
                <w:highlight w:val="none"/>
              </w:rPr>
              <w:t>···</w:t>
            </w: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tcPr>
          <w:p>
            <w:pPr>
              <w:spacing w:line="500" w:lineRule="exact"/>
              <w:jc w:val="center"/>
              <w:rPr>
                <w:rFonts w:ascii="仿宋_GB2312"/>
                <w:color w:val="auto"/>
                <w:sz w:val="22"/>
                <w:highlight w:val="none"/>
              </w:rPr>
            </w:pPr>
            <w:r>
              <w:rPr>
                <w:rFonts w:hint="eastAsia" w:ascii="仿宋_GB2312"/>
                <w:color w:val="auto"/>
                <w:sz w:val="22"/>
                <w:highlight w:val="none"/>
              </w:rPr>
              <w:t>···</w:t>
            </w: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tcPr>
          <w:p>
            <w:pPr>
              <w:spacing w:line="460" w:lineRule="exact"/>
              <w:jc w:val="center"/>
              <w:rPr>
                <w:rFonts w:ascii="仿宋_GB2312"/>
                <w:color w:val="auto"/>
                <w:sz w:val="22"/>
                <w:highlight w:val="none"/>
              </w:rPr>
            </w:pPr>
            <w:r>
              <w:rPr>
                <w:rFonts w:hint="eastAsia" w:ascii="仿宋_GB2312"/>
                <w:color w:val="auto"/>
                <w:sz w:val="22"/>
                <w:highlight w:val="none"/>
              </w:rPr>
              <w:t>···</w:t>
            </w: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w w:val="90"/>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w w:val="90"/>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w w:val="80"/>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w w:val="90"/>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w w:val="90"/>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w w:val="90"/>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816"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985"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76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4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07"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2740"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120"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bl>
    <w:p>
      <w:pPr>
        <w:pStyle w:val="3"/>
        <w:numPr>
          <w:ilvl w:val="0"/>
          <w:numId w:val="1"/>
        </w:numPr>
        <w:spacing w:line="240" w:lineRule="auto"/>
        <w:rPr>
          <w:color w:val="auto"/>
          <w:sz w:val="34"/>
          <w:highlight w:val="none"/>
        </w:rPr>
      </w:pPr>
      <w:r>
        <w:rPr>
          <w:color w:val="auto"/>
          <w:sz w:val="34"/>
          <w:highlight w:val="none"/>
        </w:rPr>
        <w:br w:type="page"/>
      </w:r>
      <w:r>
        <w:rPr>
          <w:rFonts w:hint="eastAsia"/>
          <w:color w:val="auto"/>
          <w:highlight w:val="none"/>
        </w:rPr>
        <w:t>技术工人</w:t>
      </w:r>
      <w:r>
        <w:rPr>
          <w:rStyle w:val="12"/>
          <w:rFonts w:hint="eastAsia"/>
          <w:b/>
          <w:color w:val="auto"/>
          <w:highlight w:val="none"/>
        </w:rPr>
        <w:t>人员名单</w:t>
      </w:r>
    </w:p>
    <w:tbl>
      <w:tblPr>
        <w:tblStyle w:val="8"/>
        <w:tblW w:w="0" w:type="auto"/>
        <w:jc w:val="center"/>
        <w:tblLayout w:type="fixed"/>
        <w:tblCellMar>
          <w:top w:w="0" w:type="dxa"/>
          <w:left w:w="108" w:type="dxa"/>
          <w:bottom w:w="0" w:type="dxa"/>
          <w:right w:w="108" w:type="dxa"/>
        </w:tblCellMar>
      </w:tblPr>
      <w:tblGrid>
        <w:gridCol w:w="604"/>
        <w:gridCol w:w="1181"/>
        <w:gridCol w:w="2187"/>
        <w:gridCol w:w="1104"/>
        <w:gridCol w:w="1458"/>
        <w:gridCol w:w="1594"/>
        <w:gridCol w:w="1438"/>
        <w:gridCol w:w="864"/>
      </w:tblGrid>
      <w:tr>
        <w:tblPrEx>
          <w:tblCellMar>
            <w:top w:w="0" w:type="dxa"/>
            <w:left w:w="108" w:type="dxa"/>
            <w:bottom w:w="0" w:type="dxa"/>
            <w:right w:w="108" w:type="dxa"/>
          </w:tblCellMar>
        </w:tblPrEx>
        <w:trPr>
          <w:trHeight w:val="435" w:hRule="atLeast"/>
          <w:jc w:val="center"/>
        </w:trPr>
        <w:tc>
          <w:tcPr>
            <w:tcW w:w="6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序号</w:t>
            </w:r>
          </w:p>
        </w:tc>
        <w:tc>
          <w:tcPr>
            <w:tcW w:w="1181"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姓名</w:t>
            </w:r>
          </w:p>
        </w:tc>
        <w:tc>
          <w:tcPr>
            <w:tcW w:w="2187"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身份证号码</w:t>
            </w:r>
          </w:p>
        </w:tc>
        <w:tc>
          <w:tcPr>
            <w:tcW w:w="1104" w:type="dxa"/>
            <w:tcBorders>
              <w:top w:val="single" w:color="auto" w:sz="4" w:space="0"/>
              <w:left w:val="nil"/>
              <w:bottom w:val="single" w:color="auto" w:sz="4" w:space="0"/>
              <w:right w:val="nil"/>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技能等级</w:t>
            </w:r>
          </w:p>
        </w:tc>
        <w:tc>
          <w:tcPr>
            <w:tcW w:w="145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专业工种</w:t>
            </w:r>
          </w:p>
        </w:tc>
        <w:tc>
          <w:tcPr>
            <w:tcW w:w="159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证书编号</w:t>
            </w:r>
          </w:p>
        </w:tc>
        <w:tc>
          <w:tcPr>
            <w:tcW w:w="1438"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发证单位</w:t>
            </w:r>
          </w:p>
        </w:tc>
        <w:tc>
          <w:tcPr>
            <w:tcW w:w="864"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是否</w:t>
            </w:r>
          </w:p>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自有</w:t>
            </w:r>
          </w:p>
        </w:tc>
      </w:tr>
      <w:tr>
        <w:tblPrEx>
          <w:tblCellMar>
            <w:top w:w="0" w:type="dxa"/>
            <w:left w:w="108" w:type="dxa"/>
            <w:bottom w:w="0" w:type="dxa"/>
            <w:right w:w="108" w:type="dxa"/>
          </w:tblCellMar>
        </w:tblPrEx>
        <w:trPr>
          <w:cantSplit/>
          <w:trHeight w:val="397" w:hRule="exact"/>
          <w:jc w:val="center"/>
        </w:trPr>
        <w:tc>
          <w:tcPr>
            <w:tcW w:w="6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1</w:t>
            </w:r>
          </w:p>
        </w:tc>
        <w:tc>
          <w:tcPr>
            <w:tcW w:w="1181"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1104" w:type="dxa"/>
            <w:tcBorders>
              <w:top w:val="single" w:color="auto" w:sz="4" w:space="0"/>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59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438" w:type="dxa"/>
            <w:tcBorders>
              <w:top w:val="single" w:color="auto" w:sz="4" w:space="0"/>
              <w:left w:val="nil"/>
              <w:bottom w:val="single" w:color="auto" w:sz="4" w:space="0"/>
              <w:right w:val="single" w:color="auto" w:sz="4" w:space="0"/>
            </w:tcBorders>
            <w:noWrap/>
            <w:vAlign w:val="center"/>
          </w:tcPr>
          <w:p>
            <w:pPr>
              <w:widowControl/>
              <w:jc w:val="center"/>
              <w:rPr>
                <w:rFonts w:ascii="仿宋_GB2312"/>
                <w:color w:val="auto"/>
                <w:sz w:val="22"/>
                <w:highlight w:val="none"/>
              </w:rPr>
            </w:pPr>
          </w:p>
        </w:tc>
        <w:tc>
          <w:tcPr>
            <w:tcW w:w="864"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color w:val="auto"/>
                <w:sz w:val="22"/>
                <w:highlight w:val="none"/>
              </w:rPr>
              <w:t>是/否</w:t>
            </w: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2</w:t>
            </w: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color w:val="auto"/>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color w:val="auto"/>
                <w:sz w:val="22"/>
                <w:highlight w:val="none"/>
              </w:rPr>
              <w:t>是/否</w:t>
            </w: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3</w:t>
            </w: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color w:val="auto"/>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color w:val="auto"/>
                <w:sz w:val="22"/>
                <w:highlight w:val="none"/>
              </w:rPr>
              <w:t>是/否</w:t>
            </w: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4</w:t>
            </w: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color w:val="auto"/>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color w:val="auto"/>
                <w:sz w:val="22"/>
                <w:highlight w:val="none"/>
              </w:rPr>
              <w:t>是/否</w:t>
            </w: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5</w:t>
            </w: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color w:val="auto"/>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color w:val="auto"/>
                <w:sz w:val="22"/>
                <w:highlight w:val="none"/>
              </w:rPr>
              <w:t>是/否</w:t>
            </w: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hAnsi="宋体"/>
                <w:color w:val="auto"/>
                <w:kern w:val="0"/>
                <w:sz w:val="22"/>
                <w:highlight w:val="none"/>
              </w:rPr>
              <w:t>6</w:t>
            </w: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color w:val="auto"/>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r>
              <w:rPr>
                <w:rFonts w:hint="eastAsia" w:ascii="仿宋_GB2312"/>
                <w:color w:val="auto"/>
                <w:sz w:val="22"/>
                <w:highlight w:val="none"/>
              </w:rPr>
              <w:t>是/否</w:t>
            </w: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tcPr>
          <w:p>
            <w:pPr>
              <w:spacing w:line="500" w:lineRule="exact"/>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tcPr>
          <w:p>
            <w:pPr>
              <w:spacing w:line="500" w:lineRule="exact"/>
              <w:jc w:val="center"/>
              <w:rPr>
                <w:rFonts w:ascii="仿宋_GB2312"/>
                <w:color w:val="auto"/>
                <w:sz w:val="22"/>
                <w:highlight w:val="none"/>
              </w:rPr>
            </w:pPr>
            <w:r>
              <w:rPr>
                <w:rFonts w:hint="eastAsia" w:ascii="仿宋_GB2312"/>
                <w:color w:val="auto"/>
                <w:sz w:val="22"/>
                <w:highlight w:val="none"/>
              </w:rPr>
              <w:t>···</w:t>
            </w: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tcPr>
          <w:p>
            <w:pPr>
              <w:spacing w:line="500" w:lineRule="exact"/>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tcPr>
          <w:p>
            <w:pPr>
              <w:spacing w:line="500" w:lineRule="exact"/>
              <w:jc w:val="center"/>
              <w:rPr>
                <w:rFonts w:ascii="仿宋_GB2312"/>
                <w:color w:val="auto"/>
                <w:sz w:val="22"/>
                <w:highlight w:val="none"/>
              </w:rPr>
            </w:pPr>
            <w:r>
              <w:rPr>
                <w:rFonts w:hint="eastAsia" w:ascii="仿宋_GB2312"/>
                <w:color w:val="auto"/>
                <w:sz w:val="22"/>
                <w:highlight w:val="none"/>
              </w:rPr>
              <w:t>···</w:t>
            </w: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tcPr>
          <w:p>
            <w:pPr>
              <w:spacing w:line="460" w:lineRule="exact"/>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tcPr>
          <w:p>
            <w:pPr>
              <w:spacing w:line="460" w:lineRule="exact"/>
              <w:jc w:val="center"/>
              <w:rPr>
                <w:rFonts w:ascii="仿宋_GB2312"/>
                <w:color w:val="auto"/>
                <w:sz w:val="22"/>
                <w:highlight w:val="none"/>
              </w:rPr>
            </w:pPr>
            <w:r>
              <w:rPr>
                <w:rFonts w:hint="eastAsia" w:ascii="仿宋_GB2312"/>
                <w:color w:val="auto"/>
                <w:sz w:val="22"/>
                <w:highlight w:val="none"/>
              </w:rPr>
              <w:t>···</w:t>
            </w: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w w:val="90"/>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w w:val="90"/>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w w:val="90"/>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w w:val="90"/>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spacing w:val="-20"/>
                <w:w w:val="80"/>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w w:val="90"/>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w w:val="90"/>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w w:val="90"/>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w w:val="90"/>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r>
        <w:tblPrEx>
          <w:tblCellMar>
            <w:top w:w="0" w:type="dxa"/>
            <w:left w:w="108" w:type="dxa"/>
            <w:bottom w:w="0" w:type="dxa"/>
            <w:right w:w="108" w:type="dxa"/>
          </w:tblCellMar>
        </w:tblPrEx>
        <w:trPr>
          <w:cantSplit/>
          <w:trHeight w:val="397" w:hRule="exact"/>
          <w:jc w:val="center"/>
        </w:trPr>
        <w:tc>
          <w:tcPr>
            <w:tcW w:w="604" w:type="dxa"/>
            <w:tcBorders>
              <w:top w:val="nil"/>
              <w:left w:val="single" w:color="auto" w:sz="4" w:space="0"/>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81"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2187"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1104" w:type="dxa"/>
            <w:tcBorders>
              <w:top w:val="nil"/>
              <w:left w:val="nil"/>
              <w:bottom w:val="single" w:color="auto" w:sz="4" w:space="0"/>
              <w:right w:val="nil"/>
            </w:tcBorders>
            <w:noWrap/>
            <w:vAlign w:val="center"/>
          </w:tcPr>
          <w:p>
            <w:pPr>
              <w:widowControl/>
              <w:jc w:val="center"/>
              <w:rPr>
                <w:rFonts w:ascii="仿宋_GB2312" w:hAnsi="宋体"/>
                <w:color w:val="auto"/>
                <w:kern w:val="0"/>
                <w:sz w:val="22"/>
                <w:highlight w:val="none"/>
              </w:rPr>
            </w:pPr>
          </w:p>
        </w:tc>
        <w:tc>
          <w:tcPr>
            <w:tcW w:w="1458"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w w:val="90"/>
                <w:kern w:val="0"/>
                <w:sz w:val="22"/>
                <w:highlight w:val="none"/>
              </w:rPr>
            </w:pPr>
          </w:p>
        </w:tc>
        <w:tc>
          <w:tcPr>
            <w:tcW w:w="1594" w:type="dxa"/>
            <w:tcBorders>
              <w:top w:val="nil"/>
              <w:left w:val="single" w:color="auto" w:sz="4" w:space="0"/>
              <w:bottom w:val="single" w:color="auto" w:sz="4" w:space="0"/>
              <w:right w:val="single" w:color="auto" w:sz="4" w:space="0"/>
            </w:tcBorders>
            <w:noWrap/>
            <w:vAlign w:val="center"/>
          </w:tcPr>
          <w:p>
            <w:pPr>
              <w:widowControl/>
              <w:jc w:val="left"/>
              <w:rPr>
                <w:rFonts w:ascii="仿宋_GB2312" w:hAnsi="宋体"/>
                <w:color w:val="auto"/>
                <w:w w:val="90"/>
                <w:kern w:val="0"/>
                <w:sz w:val="22"/>
                <w:highlight w:val="none"/>
              </w:rPr>
            </w:pPr>
          </w:p>
        </w:tc>
        <w:tc>
          <w:tcPr>
            <w:tcW w:w="1438"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c>
          <w:tcPr>
            <w:tcW w:w="864" w:type="dxa"/>
            <w:tcBorders>
              <w:top w:val="nil"/>
              <w:left w:val="nil"/>
              <w:bottom w:val="single" w:color="auto" w:sz="4" w:space="0"/>
              <w:right w:val="single" w:color="auto" w:sz="4" w:space="0"/>
            </w:tcBorders>
            <w:noWrap/>
            <w:vAlign w:val="center"/>
          </w:tcPr>
          <w:p>
            <w:pPr>
              <w:widowControl/>
              <w:jc w:val="center"/>
              <w:rPr>
                <w:rFonts w:ascii="仿宋_GB2312" w:hAnsi="宋体"/>
                <w:color w:val="auto"/>
                <w:kern w:val="0"/>
                <w:sz w:val="22"/>
                <w:highlight w:val="none"/>
              </w:rPr>
            </w:pPr>
          </w:p>
        </w:tc>
      </w:tr>
    </w:tbl>
    <w:p>
      <w:pPr>
        <w:jc w:val="center"/>
        <w:rPr>
          <w:color w:val="auto"/>
          <w:highlight w:val="none"/>
        </w:rPr>
        <w:sectPr>
          <w:headerReference r:id="rId4" w:type="default"/>
          <w:footerReference r:id="rId5" w:type="default"/>
          <w:pgSz w:w="11906" w:h="16838"/>
          <w:pgMar w:top="680" w:right="680" w:bottom="680" w:left="680" w:header="851" w:footer="851" w:gutter="0"/>
          <w:pgNumType w:fmt="decimal"/>
          <w:cols w:space="720" w:num="1"/>
          <w:docGrid w:linePitch="312" w:charSpace="0"/>
        </w:sectPr>
      </w:pPr>
    </w:p>
    <w:p>
      <w:pPr>
        <w:pStyle w:val="3"/>
        <w:spacing w:line="240" w:lineRule="auto"/>
        <w:ind w:firstLine="2161" w:firstLineChars="600"/>
        <w:jc w:val="both"/>
        <w:rPr>
          <w:rFonts w:ascii="仿宋_GB2312"/>
          <w:color w:val="auto"/>
          <w:sz w:val="34"/>
          <w:highlight w:val="none"/>
        </w:rPr>
      </w:pPr>
      <w:r>
        <w:rPr>
          <w:rFonts w:hint="eastAsia"/>
          <w:color w:val="auto"/>
          <w:highlight w:val="none"/>
        </w:rPr>
        <w:t>八、企业自有的主要机械</w:t>
      </w:r>
      <w:r>
        <w:rPr>
          <w:rFonts w:hint="eastAsia" w:ascii="仿宋_GB2312"/>
          <w:color w:val="auto"/>
          <w:sz w:val="34"/>
          <w:highlight w:val="none"/>
        </w:rPr>
        <w:t>设备</w:t>
      </w:r>
    </w:p>
    <w:tbl>
      <w:tblPr>
        <w:tblStyle w:val="8"/>
        <w:tblW w:w="9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2173"/>
        <w:gridCol w:w="2560"/>
        <w:gridCol w:w="800"/>
        <w:gridCol w:w="960"/>
        <w:gridCol w:w="960"/>
        <w:gridCol w:w="960"/>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jc w:val="center"/>
        </w:trPr>
        <w:tc>
          <w:tcPr>
            <w:tcW w:w="733" w:type="dxa"/>
            <w:vMerge w:val="restart"/>
            <w:noWrap/>
            <w:vAlign w:val="center"/>
          </w:tcPr>
          <w:p>
            <w:pPr>
              <w:jc w:val="center"/>
              <w:rPr>
                <w:rFonts w:ascii="仿宋_GB2312"/>
                <w:color w:val="auto"/>
                <w:sz w:val="22"/>
                <w:highlight w:val="none"/>
              </w:rPr>
            </w:pPr>
            <w:r>
              <w:rPr>
                <w:rFonts w:hint="eastAsia" w:ascii="仿宋_GB2312"/>
                <w:color w:val="auto"/>
                <w:sz w:val="22"/>
                <w:highlight w:val="none"/>
              </w:rPr>
              <w:t>序号</w:t>
            </w:r>
          </w:p>
        </w:tc>
        <w:tc>
          <w:tcPr>
            <w:tcW w:w="2173" w:type="dxa"/>
            <w:vMerge w:val="restart"/>
            <w:noWrap/>
            <w:vAlign w:val="center"/>
          </w:tcPr>
          <w:p>
            <w:pPr>
              <w:jc w:val="center"/>
              <w:rPr>
                <w:rFonts w:ascii="仿宋_GB2312"/>
                <w:color w:val="auto"/>
                <w:sz w:val="22"/>
                <w:highlight w:val="none"/>
              </w:rPr>
            </w:pPr>
            <w:r>
              <w:rPr>
                <w:rFonts w:hint="eastAsia" w:ascii="仿宋_GB2312"/>
                <w:color w:val="auto"/>
                <w:sz w:val="22"/>
                <w:highlight w:val="none"/>
              </w:rPr>
              <w:t>设备及仪器名称</w:t>
            </w:r>
          </w:p>
        </w:tc>
        <w:tc>
          <w:tcPr>
            <w:tcW w:w="2560" w:type="dxa"/>
            <w:vMerge w:val="restart"/>
            <w:noWrap/>
            <w:vAlign w:val="center"/>
          </w:tcPr>
          <w:p>
            <w:pPr>
              <w:jc w:val="center"/>
              <w:rPr>
                <w:rFonts w:ascii="仿宋_GB2312"/>
                <w:color w:val="auto"/>
                <w:sz w:val="22"/>
                <w:highlight w:val="none"/>
              </w:rPr>
            </w:pPr>
            <w:r>
              <w:rPr>
                <w:rFonts w:hint="eastAsia" w:ascii="仿宋_GB2312"/>
                <w:color w:val="auto"/>
                <w:sz w:val="22"/>
                <w:highlight w:val="none"/>
              </w:rPr>
              <w:t>型号/产地/出厂日期</w:t>
            </w:r>
          </w:p>
        </w:tc>
        <w:tc>
          <w:tcPr>
            <w:tcW w:w="800" w:type="dxa"/>
            <w:vMerge w:val="restart"/>
            <w:noWrap/>
            <w:vAlign w:val="center"/>
          </w:tcPr>
          <w:p>
            <w:pPr>
              <w:jc w:val="center"/>
              <w:rPr>
                <w:rFonts w:ascii="仿宋_GB2312"/>
                <w:color w:val="auto"/>
                <w:sz w:val="22"/>
                <w:highlight w:val="none"/>
              </w:rPr>
            </w:pPr>
            <w:r>
              <w:rPr>
                <w:rFonts w:hint="eastAsia" w:ascii="仿宋_GB2312"/>
                <w:color w:val="auto"/>
                <w:sz w:val="22"/>
                <w:highlight w:val="none"/>
              </w:rPr>
              <w:t>数量</w:t>
            </w:r>
          </w:p>
          <w:p>
            <w:pPr>
              <w:jc w:val="center"/>
              <w:rPr>
                <w:rFonts w:ascii="仿宋_GB2312"/>
                <w:color w:val="auto"/>
                <w:sz w:val="22"/>
                <w:highlight w:val="none"/>
              </w:rPr>
            </w:pPr>
            <w:r>
              <w:rPr>
                <w:rFonts w:hint="eastAsia" w:ascii="仿宋_GB2312"/>
                <w:color w:val="auto"/>
                <w:sz w:val="22"/>
                <w:highlight w:val="none"/>
              </w:rPr>
              <w:t>(台)</w:t>
            </w:r>
          </w:p>
        </w:tc>
        <w:tc>
          <w:tcPr>
            <w:tcW w:w="960" w:type="dxa"/>
            <w:vMerge w:val="restart"/>
            <w:noWrap/>
            <w:vAlign w:val="center"/>
          </w:tcPr>
          <w:p>
            <w:pPr>
              <w:jc w:val="center"/>
              <w:rPr>
                <w:rFonts w:ascii="仿宋_GB2312"/>
                <w:color w:val="auto"/>
                <w:sz w:val="22"/>
                <w:highlight w:val="none"/>
              </w:rPr>
            </w:pPr>
            <w:r>
              <w:rPr>
                <w:rFonts w:hint="eastAsia" w:ascii="仿宋_GB2312"/>
                <w:color w:val="auto"/>
                <w:sz w:val="22"/>
                <w:highlight w:val="none"/>
              </w:rPr>
              <w:t>功率</w:t>
            </w:r>
          </w:p>
          <w:p>
            <w:pPr>
              <w:jc w:val="center"/>
              <w:rPr>
                <w:rFonts w:ascii="仿宋_GB2312"/>
                <w:color w:val="auto"/>
                <w:sz w:val="22"/>
                <w:highlight w:val="none"/>
              </w:rPr>
            </w:pPr>
            <w:r>
              <w:rPr>
                <w:rFonts w:hint="eastAsia" w:ascii="仿宋_GB2312"/>
                <w:color w:val="auto"/>
                <w:sz w:val="22"/>
                <w:highlight w:val="none"/>
              </w:rPr>
              <w:t>(千瓦)</w:t>
            </w:r>
          </w:p>
        </w:tc>
        <w:tc>
          <w:tcPr>
            <w:tcW w:w="1920" w:type="dxa"/>
            <w:gridSpan w:val="2"/>
            <w:noWrap/>
          </w:tcPr>
          <w:p>
            <w:pPr>
              <w:jc w:val="center"/>
              <w:rPr>
                <w:rFonts w:ascii="仿宋_GB2312"/>
                <w:color w:val="auto"/>
                <w:sz w:val="22"/>
                <w:highlight w:val="none"/>
              </w:rPr>
            </w:pPr>
            <w:r>
              <w:rPr>
                <w:rFonts w:hint="eastAsia" w:ascii="仿宋_GB2312"/>
                <w:color w:val="auto"/>
                <w:sz w:val="22"/>
                <w:highlight w:val="none"/>
              </w:rPr>
              <w:t>价值(万元)</w:t>
            </w:r>
          </w:p>
        </w:tc>
        <w:tc>
          <w:tcPr>
            <w:tcW w:w="800" w:type="dxa"/>
            <w:vMerge w:val="restart"/>
            <w:noWrap/>
            <w:vAlign w:val="center"/>
          </w:tcPr>
          <w:p>
            <w:pPr>
              <w:jc w:val="center"/>
              <w:rPr>
                <w:rFonts w:ascii="仿宋_GB2312"/>
                <w:color w:val="auto"/>
                <w:sz w:val="22"/>
                <w:highlight w:val="none"/>
              </w:rPr>
            </w:pPr>
            <w:r>
              <w:rPr>
                <w:rFonts w:hint="eastAsia" w:ascii="仿宋_GB2312"/>
                <w:color w:val="auto"/>
                <w:sz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733" w:type="dxa"/>
            <w:vMerge w:val="continue"/>
            <w:noWrap/>
            <w:vAlign w:val="center"/>
          </w:tcPr>
          <w:p>
            <w:pPr>
              <w:jc w:val="center"/>
              <w:rPr>
                <w:rFonts w:ascii="仿宋_GB2312"/>
                <w:color w:val="auto"/>
                <w:sz w:val="22"/>
                <w:highlight w:val="none"/>
              </w:rPr>
            </w:pPr>
          </w:p>
        </w:tc>
        <w:tc>
          <w:tcPr>
            <w:tcW w:w="2173" w:type="dxa"/>
            <w:vMerge w:val="continue"/>
            <w:noWrap/>
            <w:vAlign w:val="center"/>
          </w:tcPr>
          <w:p>
            <w:pPr>
              <w:jc w:val="center"/>
              <w:rPr>
                <w:rFonts w:ascii="仿宋_GB2312"/>
                <w:color w:val="auto"/>
                <w:sz w:val="22"/>
                <w:highlight w:val="none"/>
              </w:rPr>
            </w:pPr>
          </w:p>
        </w:tc>
        <w:tc>
          <w:tcPr>
            <w:tcW w:w="2560" w:type="dxa"/>
            <w:vMerge w:val="continue"/>
            <w:noWrap/>
            <w:vAlign w:val="center"/>
          </w:tcPr>
          <w:p>
            <w:pPr>
              <w:jc w:val="center"/>
              <w:rPr>
                <w:rFonts w:ascii="仿宋_GB2312"/>
                <w:color w:val="auto"/>
                <w:sz w:val="22"/>
                <w:highlight w:val="none"/>
              </w:rPr>
            </w:pPr>
          </w:p>
        </w:tc>
        <w:tc>
          <w:tcPr>
            <w:tcW w:w="800" w:type="dxa"/>
            <w:vMerge w:val="continue"/>
            <w:noWrap/>
            <w:vAlign w:val="center"/>
          </w:tcPr>
          <w:p>
            <w:pPr>
              <w:jc w:val="center"/>
              <w:rPr>
                <w:rFonts w:ascii="仿宋_GB2312"/>
                <w:color w:val="auto"/>
                <w:sz w:val="22"/>
                <w:highlight w:val="none"/>
              </w:rPr>
            </w:pPr>
          </w:p>
        </w:tc>
        <w:tc>
          <w:tcPr>
            <w:tcW w:w="960" w:type="dxa"/>
            <w:vMerge w:val="continue"/>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r>
              <w:rPr>
                <w:rFonts w:hint="eastAsia" w:ascii="仿宋_GB2312"/>
                <w:color w:val="auto"/>
                <w:sz w:val="22"/>
                <w:highlight w:val="none"/>
              </w:rPr>
              <w:t>原值</w:t>
            </w:r>
          </w:p>
        </w:tc>
        <w:tc>
          <w:tcPr>
            <w:tcW w:w="960" w:type="dxa"/>
            <w:noWrap/>
            <w:vAlign w:val="center"/>
          </w:tcPr>
          <w:p>
            <w:pPr>
              <w:jc w:val="center"/>
              <w:rPr>
                <w:rFonts w:ascii="仿宋_GB2312"/>
                <w:color w:val="auto"/>
                <w:sz w:val="22"/>
                <w:highlight w:val="none"/>
              </w:rPr>
            </w:pPr>
            <w:r>
              <w:rPr>
                <w:rFonts w:hint="eastAsia" w:ascii="仿宋_GB2312"/>
                <w:color w:val="auto"/>
                <w:sz w:val="22"/>
                <w:highlight w:val="none"/>
              </w:rPr>
              <w:t>净值</w:t>
            </w:r>
          </w:p>
        </w:tc>
        <w:tc>
          <w:tcPr>
            <w:tcW w:w="800" w:type="dxa"/>
            <w:vMerge w:val="continue"/>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r>
              <w:rPr>
                <w:rFonts w:hint="eastAsia" w:ascii="仿宋_GB2312"/>
                <w:color w:val="auto"/>
                <w:sz w:val="22"/>
                <w:highlight w:val="none"/>
              </w:rPr>
              <w:t>1</w:t>
            </w:r>
          </w:p>
        </w:tc>
        <w:tc>
          <w:tcPr>
            <w:tcW w:w="2173" w:type="dxa"/>
            <w:noWrap/>
            <w:vAlign w:val="center"/>
          </w:tcPr>
          <w:p>
            <w:pPr>
              <w:jc w:val="center"/>
              <w:rPr>
                <w:rFonts w:ascii="仿宋_GB2312"/>
                <w:color w:val="auto"/>
                <w:sz w:val="22"/>
                <w:highlight w:val="none"/>
              </w:rPr>
            </w:pPr>
          </w:p>
        </w:tc>
        <w:tc>
          <w:tcPr>
            <w:tcW w:w="2560" w:type="dxa"/>
            <w:noWrap/>
            <w:vAlign w:val="center"/>
          </w:tcPr>
          <w:p>
            <w:pPr>
              <w:jc w:val="center"/>
              <w:rPr>
                <w:rFonts w:ascii="仿宋_GB2312"/>
                <w:color w:val="auto"/>
                <w:sz w:val="22"/>
                <w:highlight w:val="none"/>
              </w:rPr>
            </w:pPr>
            <w:r>
              <w:rPr>
                <w:rFonts w:hint="eastAsia" w:ascii="仿宋_GB2312"/>
                <w:color w:val="auto"/>
                <w:sz w:val="22"/>
                <w:highlight w:val="none"/>
              </w:rPr>
              <w:t xml:space="preserve">  /  /  </w:t>
            </w:r>
          </w:p>
        </w:tc>
        <w:tc>
          <w:tcPr>
            <w:tcW w:w="80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800" w:type="dxa"/>
            <w:noWrap/>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r>
              <w:rPr>
                <w:rFonts w:hint="eastAsia" w:ascii="仿宋_GB2312"/>
                <w:color w:val="auto"/>
                <w:sz w:val="22"/>
                <w:highlight w:val="none"/>
              </w:rPr>
              <w:t>2</w:t>
            </w:r>
          </w:p>
        </w:tc>
        <w:tc>
          <w:tcPr>
            <w:tcW w:w="2173" w:type="dxa"/>
            <w:noWrap/>
            <w:vAlign w:val="center"/>
          </w:tcPr>
          <w:p>
            <w:pPr>
              <w:jc w:val="center"/>
              <w:rPr>
                <w:rFonts w:ascii="仿宋_GB2312"/>
                <w:color w:val="auto"/>
                <w:sz w:val="22"/>
                <w:highlight w:val="none"/>
              </w:rPr>
            </w:pPr>
          </w:p>
        </w:tc>
        <w:tc>
          <w:tcPr>
            <w:tcW w:w="2560" w:type="dxa"/>
            <w:noWrap/>
            <w:vAlign w:val="center"/>
          </w:tcPr>
          <w:p>
            <w:pPr>
              <w:jc w:val="center"/>
              <w:rPr>
                <w:rFonts w:ascii="仿宋_GB2312"/>
                <w:color w:val="auto"/>
                <w:sz w:val="22"/>
                <w:highlight w:val="none"/>
              </w:rPr>
            </w:pPr>
            <w:r>
              <w:rPr>
                <w:rFonts w:hint="eastAsia" w:ascii="仿宋_GB2312"/>
                <w:color w:val="auto"/>
                <w:sz w:val="22"/>
                <w:highlight w:val="none"/>
              </w:rPr>
              <w:t xml:space="preserve">  /  /  </w:t>
            </w:r>
          </w:p>
        </w:tc>
        <w:tc>
          <w:tcPr>
            <w:tcW w:w="80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800" w:type="dxa"/>
            <w:noWrap/>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r>
              <w:rPr>
                <w:rFonts w:hint="eastAsia" w:ascii="仿宋_GB2312"/>
                <w:color w:val="auto"/>
                <w:sz w:val="22"/>
                <w:highlight w:val="none"/>
              </w:rPr>
              <w:t>3</w:t>
            </w:r>
          </w:p>
        </w:tc>
        <w:tc>
          <w:tcPr>
            <w:tcW w:w="2173" w:type="dxa"/>
            <w:noWrap/>
            <w:vAlign w:val="center"/>
          </w:tcPr>
          <w:p>
            <w:pPr>
              <w:jc w:val="center"/>
              <w:rPr>
                <w:rFonts w:ascii="仿宋_GB2312"/>
                <w:color w:val="auto"/>
                <w:sz w:val="22"/>
                <w:highlight w:val="none"/>
              </w:rPr>
            </w:pPr>
          </w:p>
        </w:tc>
        <w:tc>
          <w:tcPr>
            <w:tcW w:w="2560" w:type="dxa"/>
            <w:noWrap/>
            <w:vAlign w:val="center"/>
          </w:tcPr>
          <w:p>
            <w:pPr>
              <w:jc w:val="center"/>
              <w:rPr>
                <w:rFonts w:ascii="仿宋_GB2312"/>
                <w:color w:val="auto"/>
                <w:sz w:val="22"/>
                <w:highlight w:val="none"/>
              </w:rPr>
            </w:pPr>
            <w:r>
              <w:rPr>
                <w:rFonts w:hint="eastAsia" w:ascii="仿宋_GB2312"/>
                <w:color w:val="auto"/>
                <w:sz w:val="22"/>
                <w:highlight w:val="none"/>
              </w:rPr>
              <w:t xml:space="preserve">  /  /  </w:t>
            </w:r>
          </w:p>
        </w:tc>
        <w:tc>
          <w:tcPr>
            <w:tcW w:w="80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800" w:type="dxa"/>
            <w:noWrap/>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r>
              <w:rPr>
                <w:rFonts w:hint="eastAsia" w:ascii="仿宋_GB2312"/>
                <w:color w:val="auto"/>
                <w:sz w:val="22"/>
                <w:highlight w:val="none"/>
              </w:rPr>
              <w:t>4</w:t>
            </w:r>
          </w:p>
        </w:tc>
        <w:tc>
          <w:tcPr>
            <w:tcW w:w="2173" w:type="dxa"/>
            <w:noWrap/>
            <w:vAlign w:val="center"/>
          </w:tcPr>
          <w:p>
            <w:pPr>
              <w:jc w:val="center"/>
              <w:rPr>
                <w:rFonts w:ascii="仿宋_GB2312"/>
                <w:color w:val="auto"/>
                <w:sz w:val="22"/>
                <w:highlight w:val="none"/>
              </w:rPr>
            </w:pPr>
          </w:p>
        </w:tc>
        <w:tc>
          <w:tcPr>
            <w:tcW w:w="2560" w:type="dxa"/>
            <w:noWrap/>
            <w:vAlign w:val="center"/>
          </w:tcPr>
          <w:p>
            <w:pPr>
              <w:jc w:val="center"/>
              <w:rPr>
                <w:rFonts w:ascii="仿宋_GB2312"/>
                <w:color w:val="auto"/>
                <w:sz w:val="22"/>
                <w:highlight w:val="none"/>
              </w:rPr>
            </w:pPr>
            <w:r>
              <w:rPr>
                <w:rFonts w:hint="eastAsia" w:ascii="仿宋_GB2312"/>
                <w:color w:val="auto"/>
                <w:sz w:val="22"/>
                <w:highlight w:val="none"/>
              </w:rPr>
              <w:t xml:space="preserve">  /  /  </w:t>
            </w:r>
          </w:p>
        </w:tc>
        <w:tc>
          <w:tcPr>
            <w:tcW w:w="80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800" w:type="dxa"/>
            <w:noWrap/>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r>
              <w:rPr>
                <w:rFonts w:hint="eastAsia" w:ascii="仿宋_GB2312"/>
                <w:color w:val="auto"/>
                <w:sz w:val="22"/>
                <w:highlight w:val="none"/>
              </w:rPr>
              <w:t>5</w:t>
            </w:r>
          </w:p>
        </w:tc>
        <w:tc>
          <w:tcPr>
            <w:tcW w:w="2173" w:type="dxa"/>
            <w:noWrap/>
            <w:vAlign w:val="center"/>
          </w:tcPr>
          <w:p>
            <w:pPr>
              <w:jc w:val="center"/>
              <w:rPr>
                <w:rFonts w:ascii="仿宋_GB2312"/>
                <w:color w:val="auto"/>
                <w:sz w:val="22"/>
                <w:highlight w:val="none"/>
              </w:rPr>
            </w:pPr>
          </w:p>
        </w:tc>
        <w:tc>
          <w:tcPr>
            <w:tcW w:w="2560" w:type="dxa"/>
            <w:noWrap/>
            <w:vAlign w:val="center"/>
          </w:tcPr>
          <w:p>
            <w:pPr>
              <w:jc w:val="center"/>
              <w:rPr>
                <w:rFonts w:ascii="仿宋_GB2312"/>
                <w:color w:val="auto"/>
                <w:sz w:val="22"/>
                <w:highlight w:val="none"/>
              </w:rPr>
            </w:pPr>
            <w:r>
              <w:rPr>
                <w:rFonts w:hint="eastAsia" w:ascii="仿宋_GB2312"/>
                <w:color w:val="auto"/>
                <w:sz w:val="22"/>
                <w:highlight w:val="none"/>
              </w:rPr>
              <w:t xml:space="preserve">  /  /  </w:t>
            </w:r>
          </w:p>
        </w:tc>
        <w:tc>
          <w:tcPr>
            <w:tcW w:w="80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800" w:type="dxa"/>
            <w:noWrap/>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r>
              <w:rPr>
                <w:rFonts w:hint="eastAsia" w:ascii="仿宋_GB2312"/>
                <w:color w:val="auto"/>
                <w:sz w:val="22"/>
                <w:highlight w:val="none"/>
              </w:rPr>
              <w:t>6</w:t>
            </w:r>
          </w:p>
        </w:tc>
        <w:tc>
          <w:tcPr>
            <w:tcW w:w="2173" w:type="dxa"/>
            <w:noWrap/>
            <w:vAlign w:val="center"/>
          </w:tcPr>
          <w:p>
            <w:pPr>
              <w:jc w:val="center"/>
              <w:rPr>
                <w:rFonts w:ascii="仿宋_GB2312"/>
                <w:color w:val="auto"/>
                <w:sz w:val="22"/>
                <w:highlight w:val="none"/>
              </w:rPr>
            </w:pPr>
          </w:p>
        </w:tc>
        <w:tc>
          <w:tcPr>
            <w:tcW w:w="2560" w:type="dxa"/>
            <w:noWrap/>
            <w:vAlign w:val="center"/>
          </w:tcPr>
          <w:p>
            <w:pPr>
              <w:jc w:val="center"/>
              <w:rPr>
                <w:rFonts w:ascii="仿宋_GB2312"/>
                <w:color w:val="auto"/>
                <w:sz w:val="22"/>
                <w:highlight w:val="none"/>
              </w:rPr>
            </w:pPr>
            <w:r>
              <w:rPr>
                <w:rFonts w:hint="eastAsia" w:ascii="仿宋_GB2312"/>
                <w:color w:val="auto"/>
                <w:sz w:val="22"/>
                <w:highlight w:val="none"/>
              </w:rPr>
              <w:t xml:space="preserve">  /  /  </w:t>
            </w:r>
          </w:p>
        </w:tc>
        <w:tc>
          <w:tcPr>
            <w:tcW w:w="80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800" w:type="dxa"/>
            <w:noWrap/>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jc w:val="center"/>
              <w:rPr>
                <w:rFonts w:ascii="仿宋_GB2312"/>
                <w:color w:val="auto"/>
                <w:sz w:val="22"/>
                <w:highlight w:val="none"/>
              </w:rPr>
            </w:pPr>
            <w:r>
              <w:rPr>
                <w:rFonts w:hint="eastAsia" w:ascii="仿宋_GB2312"/>
                <w:color w:val="auto"/>
                <w:sz w:val="22"/>
                <w:highlight w:val="none"/>
              </w:rPr>
              <w:t>···</w:t>
            </w: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tcPr>
          <w:p>
            <w:pPr>
              <w:jc w:val="center"/>
              <w:rPr>
                <w:rFonts w:ascii="仿宋_GB2312"/>
                <w:color w:val="auto"/>
                <w:sz w:val="22"/>
                <w:highlight w:val="none"/>
              </w:rPr>
            </w:pPr>
          </w:p>
        </w:tc>
        <w:tc>
          <w:tcPr>
            <w:tcW w:w="2173" w:type="dxa"/>
            <w:noWrap/>
          </w:tcPr>
          <w:p>
            <w:pPr>
              <w:jc w:val="center"/>
              <w:rPr>
                <w:rFonts w:ascii="仿宋_GB2312"/>
                <w:color w:val="auto"/>
                <w:sz w:val="22"/>
                <w:highlight w:val="none"/>
              </w:rPr>
            </w:pPr>
            <w:r>
              <w:rPr>
                <w:rFonts w:hint="eastAsia" w:ascii="仿宋_GB2312"/>
                <w:color w:val="auto"/>
                <w:sz w:val="22"/>
                <w:highlight w:val="none"/>
              </w:rPr>
              <w:t>···</w:t>
            </w:r>
          </w:p>
        </w:tc>
        <w:tc>
          <w:tcPr>
            <w:tcW w:w="2560" w:type="dxa"/>
            <w:noWrap/>
            <w:vAlign w:val="center"/>
          </w:tcPr>
          <w:p>
            <w:pP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tcPr>
          <w:p>
            <w:pPr>
              <w:jc w:val="center"/>
              <w:rPr>
                <w:rFonts w:ascii="仿宋_GB2312"/>
                <w:color w:val="auto"/>
                <w:sz w:val="22"/>
                <w:highlight w:val="none"/>
              </w:rPr>
            </w:pPr>
          </w:p>
        </w:tc>
        <w:tc>
          <w:tcPr>
            <w:tcW w:w="2173" w:type="dxa"/>
            <w:noWrap/>
          </w:tcPr>
          <w:p>
            <w:pPr>
              <w:jc w:val="center"/>
              <w:rPr>
                <w:rFonts w:ascii="仿宋_GB2312"/>
                <w:color w:val="auto"/>
                <w:sz w:val="22"/>
                <w:highlight w:val="none"/>
              </w:rPr>
            </w:pPr>
            <w:r>
              <w:rPr>
                <w:rFonts w:hint="eastAsia" w:ascii="仿宋_GB2312"/>
                <w:color w:val="auto"/>
                <w:sz w:val="22"/>
                <w:highlight w:val="none"/>
              </w:rPr>
              <w:t>···</w:t>
            </w: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tcPr>
          <w:p>
            <w:pPr>
              <w:jc w:val="center"/>
              <w:rPr>
                <w:rFonts w:ascii="仿宋_GB2312"/>
                <w:color w:val="auto"/>
                <w:sz w:val="22"/>
                <w:highlight w:val="none"/>
              </w:rPr>
            </w:pPr>
          </w:p>
        </w:tc>
        <w:tc>
          <w:tcPr>
            <w:tcW w:w="2173" w:type="dxa"/>
            <w:noWrap/>
          </w:tcPr>
          <w:p>
            <w:pPr>
              <w:jc w:val="center"/>
              <w:rPr>
                <w:rFonts w:ascii="仿宋_GB2312"/>
                <w:color w:val="auto"/>
                <w:sz w:val="22"/>
                <w:highlight w:val="none"/>
              </w:rPr>
            </w:pPr>
            <w:r>
              <w:rPr>
                <w:rFonts w:hint="eastAsia" w:ascii="仿宋_GB2312"/>
                <w:color w:val="auto"/>
                <w:sz w:val="22"/>
                <w:highlight w:val="none"/>
              </w:rPr>
              <w:t>···</w:t>
            </w: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tcPr>
          <w:p>
            <w:pPr>
              <w:jc w:val="center"/>
              <w:rPr>
                <w:rFonts w:ascii="仿宋_GB2312"/>
                <w:color w:val="auto"/>
                <w:sz w:val="22"/>
                <w:highlight w:val="none"/>
              </w:rPr>
            </w:pPr>
          </w:p>
        </w:tc>
        <w:tc>
          <w:tcPr>
            <w:tcW w:w="2173" w:type="dxa"/>
            <w:noWrap/>
          </w:tcPr>
          <w:p>
            <w:pPr>
              <w:jc w:val="center"/>
              <w:rPr>
                <w:rFonts w:ascii="仿宋_GB2312"/>
                <w:color w:val="auto"/>
                <w:sz w:val="22"/>
                <w:highlight w:val="none"/>
              </w:rPr>
            </w:pPr>
            <w:r>
              <w:rPr>
                <w:rFonts w:hint="eastAsia" w:ascii="仿宋_GB2312"/>
                <w:color w:val="auto"/>
                <w:sz w:val="22"/>
                <w:highlight w:val="none"/>
              </w:rPr>
              <w:t>···</w:t>
            </w: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jc w:val="center"/>
              <w:rPr>
                <w:rFonts w:ascii="仿宋_GB2312"/>
                <w:color w:val="auto"/>
                <w:sz w:val="22"/>
                <w:highlight w:val="none"/>
              </w:rPr>
            </w:pPr>
            <w:r>
              <w:rPr>
                <w:rFonts w:hint="eastAsia" w:ascii="仿宋_GB2312"/>
                <w:color w:val="auto"/>
                <w:sz w:val="22"/>
                <w:highlight w:val="none"/>
              </w:rPr>
              <w:t>···</w:t>
            </w:r>
          </w:p>
        </w:tc>
        <w:tc>
          <w:tcPr>
            <w:tcW w:w="2560" w:type="dxa"/>
            <w:noWrap/>
            <w:vAlign w:val="center"/>
          </w:tcPr>
          <w:p>
            <w:pP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3" w:type="dxa"/>
            <w:noWrap/>
            <w:vAlign w:val="center"/>
          </w:tcPr>
          <w:p>
            <w:pPr>
              <w:jc w:val="center"/>
              <w:rPr>
                <w:rFonts w:ascii="仿宋_GB2312"/>
                <w:color w:val="auto"/>
                <w:sz w:val="22"/>
                <w:highlight w:val="none"/>
              </w:rPr>
            </w:pPr>
          </w:p>
        </w:tc>
        <w:tc>
          <w:tcPr>
            <w:tcW w:w="2173" w:type="dxa"/>
            <w:noWrap/>
            <w:vAlign w:val="center"/>
          </w:tcPr>
          <w:p>
            <w:pPr>
              <w:rPr>
                <w:rFonts w:ascii="仿宋_GB2312"/>
                <w:color w:val="auto"/>
                <w:sz w:val="22"/>
                <w:highlight w:val="none"/>
              </w:rPr>
            </w:pPr>
          </w:p>
        </w:tc>
        <w:tc>
          <w:tcPr>
            <w:tcW w:w="25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960" w:type="dxa"/>
            <w:noWrap/>
          </w:tcPr>
          <w:p>
            <w:pPr>
              <w:jc w:val="center"/>
              <w:rPr>
                <w:rFonts w:ascii="仿宋_GB2312"/>
                <w:color w:val="auto"/>
                <w:sz w:val="22"/>
                <w:highlight w:val="none"/>
              </w:rPr>
            </w:pPr>
          </w:p>
        </w:tc>
        <w:tc>
          <w:tcPr>
            <w:tcW w:w="960" w:type="dxa"/>
            <w:noWrap/>
            <w:vAlign w:val="center"/>
          </w:tcPr>
          <w:p>
            <w:pPr>
              <w:jc w:val="center"/>
              <w:rPr>
                <w:rFonts w:ascii="仿宋_GB2312"/>
                <w:color w:val="auto"/>
                <w:sz w:val="22"/>
                <w:highlight w:val="none"/>
              </w:rPr>
            </w:pPr>
          </w:p>
        </w:tc>
        <w:tc>
          <w:tcPr>
            <w:tcW w:w="800" w:type="dxa"/>
            <w:noWrap/>
            <w:vAlign w:val="center"/>
          </w:tcPr>
          <w:p>
            <w:pPr>
              <w:jc w:val="center"/>
              <w:rPr>
                <w:rFonts w:ascii="仿宋_GB2312"/>
                <w:color w:val="auto"/>
                <w:sz w:val="22"/>
                <w:highlight w:val="none"/>
              </w:rPr>
            </w:pPr>
          </w:p>
        </w:tc>
      </w:tr>
    </w:tbl>
    <w:p>
      <w:pPr>
        <w:pStyle w:val="3"/>
        <w:spacing w:line="240" w:lineRule="auto"/>
        <w:rPr>
          <w:rFonts w:eastAsia="楷体_GB2312"/>
          <w:bCs/>
          <w:color w:val="auto"/>
          <w:highlight w:val="none"/>
        </w:rPr>
      </w:pPr>
      <w:r>
        <w:rPr>
          <w:rFonts w:hint="eastAsia"/>
          <w:color w:val="auto"/>
          <w:highlight w:val="none"/>
        </w:rPr>
        <w:t>九、企业主要负责人简况</w:t>
      </w:r>
    </w:p>
    <w:tbl>
      <w:tblPr>
        <w:tblStyle w:val="8"/>
        <w:tblW w:w="9662"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5"/>
        <w:gridCol w:w="95"/>
        <w:gridCol w:w="720"/>
        <w:gridCol w:w="402"/>
        <w:gridCol w:w="1217"/>
        <w:gridCol w:w="1261"/>
        <w:gridCol w:w="1646"/>
        <w:gridCol w:w="2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9662" w:type="dxa"/>
            <w:gridSpan w:val="8"/>
            <w:noWrap/>
            <w:vAlign w:val="center"/>
          </w:tcPr>
          <w:p>
            <w:pPr>
              <w:snapToGrid w:val="0"/>
              <w:spacing w:line="0" w:lineRule="atLeast"/>
              <w:jc w:val="center"/>
              <w:rPr>
                <w:color w:val="auto"/>
                <w:sz w:val="31"/>
                <w:highlight w:val="none"/>
              </w:rPr>
            </w:pPr>
            <w:r>
              <w:rPr>
                <w:rFonts w:hint="eastAsia"/>
                <w:color w:val="auto"/>
                <w:sz w:val="31"/>
                <w:highlight w:val="none"/>
              </w:rPr>
              <w:t>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atLeast"/>
        </w:trPr>
        <w:tc>
          <w:tcPr>
            <w:tcW w:w="1885"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姓名</w:t>
            </w:r>
          </w:p>
        </w:tc>
        <w:tc>
          <w:tcPr>
            <w:tcW w:w="1217" w:type="dxa"/>
            <w:gridSpan w:val="3"/>
            <w:noWrap/>
            <w:vAlign w:val="center"/>
          </w:tcPr>
          <w:p>
            <w:pPr>
              <w:spacing w:line="0" w:lineRule="atLeast"/>
              <w:jc w:val="center"/>
              <w:rPr>
                <w:rFonts w:ascii="仿宋_GB2312" w:hAnsi="宋体" w:eastAsia="仿宋_GB2312"/>
                <w:color w:val="auto"/>
                <w:sz w:val="24"/>
                <w:highlight w:val="none"/>
              </w:rPr>
            </w:pPr>
          </w:p>
        </w:tc>
        <w:tc>
          <w:tcPr>
            <w:tcW w:w="1217"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性别</w:t>
            </w:r>
          </w:p>
        </w:tc>
        <w:tc>
          <w:tcPr>
            <w:tcW w:w="1261" w:type="dxa"/>
            <w:noWrap/>
            <w:vAlign w:val="center"/>
          </w:tcPr>
          <w:p>
            <w:pPr>
              <w:spacing w:line="0" w:lineRule="atLeast"/>
              <w:jc w:val="center"/>
              <w:rPr>
                <w:rFonts w:ascii="仿宋_GB2312" w:hAnsi="宋体" w:eastAsia="仿宋_GB2312"/>
                <w:color w:val="auto"/>
                <w:sz w:val="24"/>
                <w:highlight w:val="none"/>
              </w:rPr>
            </w:pPr>
          </w:p>
        </w:tc>
        <w:tc>
          <w:tcPr>
            <w:tcW w:w="1646"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最高学历</w:t>
            </w:r>
          </w:p>
        </w:tc>
        <w:tc>
          <w:tcPr>
            <w:tcW w:w="2436"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1885"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职务</w:t>
            </w:r>
          </w:p>
        </w:tc>
        <w:tc>
          <w:tcPr>
            <w:tcW w:w="1217" w:type="dxa"/>
            <w:gridSpan w:val="3"/>
            <w:noWrap/>
            <w:vAlign w:val="center"/>
          </w:tcPr>
          <w:p>
            <w:pPr>
              <w:spacing w:line="0" w:lineRule="atLeast"/>
              <w:jc w:val="center"/>
              <w:rPr>
                <w:rFonts w:ascii="仿宋_GB2312" w:hAnsi="宋体" w:eastAsia="仿宋_GB2312"/>
                <w:color w:val="auto"/>
                <w:sz w:val="24"/>
                <w:highlight w:val="none"/>
              </w:rPr>
            </w:pPr>
          </w:p>
        </w:tc>
        <w:tc>
          <w:tcPr>
            <w:tcW w:w="1217"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职称</w:t>
            </w:r>
          </w:p>
        </w:tc>
        <w:tc>
          <w:tcPr>
            <w:tcW w:w="1261" w:type="dxa"/>
            <w:noWrap/>
            <w:vAlign w:val="center"/>
          </w:tcPr>
          <w:p>
            <w:pPr>
              <w:spacing w:line="0" w:lineRule="atLeast"/>
              <w:jc w:val="center"/>
              <w:rPr>
                <w:rFonts w:ascii="仿宋_GB2312" w:hAnsi="宋体" w:eastAsia="仿宋_GB2312"/>
                <w:color w:val="auto"/>
                <w:sz w:val="24"/>
                <w:highlight w:val="none"/>
              </w:rPr>
            </w:pPr>
          </w:p>
        </w:tc>
        <w:tc>
          <w:tcPr>
            <w:tcW w:w="1646"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专    业</w:t>
            </w:r>
          </w:p>
        </w:tc>
        <w:tc>
          <w:tcPr>
            <w:tcW w:w="2436"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1885"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固定电话</w:t>
            </w:r>
          </w:p>
        </w:tc>
        <w:tc>
          <w:tcPr>
            <w:tcW w:w="3695" w:type="dxa"/>
            <w:gridSpan w:val="5"/>
            <w:noWrap/>
            <w:vAlign w:val="center"/>
          </w:tcPr>
          <w:p>
            <w:pPr>
              <w:spacing w:line="0" w:lineRule="atLeast"/>
              <w:jc w:val="center"/>
              <w:rPr>
                <w:rFonts w:ascii="仿宋_GB2312" w:hAnsi="宋体" w:eastAsia="仿宋_GB2312"/>
                <w:color w:val="auto"/>
                <w:sz w:val="24"/>
                <w:highlight w:val="none"/>
              </w:rPr>
            </w:pPr>
          </w:p>
        </w:tc>
        <w:tc>
          <w:tcPr>
            <w:tcW w:w="1646"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移动电话</w:t>
            </w:r>
          </w:p>
        </w:tc>
        <w:tc>
          <w:tcPr>
            <w:tcW w:w="2436"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trPr>
        <w:tc>
          <w:tcPr>
            <w:tcW w:w="2700" w:type="dxa"/>
            <w:gridSpan w:val="3"/>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安全生产考核</w:t>
            </w:r>
          </w:p>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合格发证单位</w:t>
            </w:r>
          </w:p>
        </w:tc>
        <w:tc>
          <w:tcPr>
            <w:tcW w:w="2880" w:type="dxa"/>
            <w:gridSpan w:val="3"/>
            <w:noWrap/>
            <w:vAlign w:val="center"/>
          </w:tcPr>
          <w:p>
            <w:pPr>
              <w:spacing w:line="0" w:lineRule="atLeast"/>
              <w:jc w:val="center"/>
              <w:rPr>
                <w:rFonts w:ascii="仿宋_GB2312" w:hAnsi="宋体" w:eastAsia="仿宋_GB2312"/>
                <w:color w:val="auto"/>
                <w:sz w:val="24"/>
                <w:highlight w:val="none"/>
              </w:rPr>
            </w:pPr>
          </w:p>
        </w:tc>
        <w:tc>
          <w:tcPr>
            <w:tcW w:w="1646"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发证时间</w:t>
            </w:r>
          </w:p>
        </w:tc>
        <w:tc>
          <w:tcPr>
            <w:tcW w:w="2436"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700" w:type="dxa"/>
            <w:gridSpan w:val="3"/>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证书编号</w:t>
            </w:r>
          </w:p>
        </w:tc>
        <w:tc>
          <w:tcPr>
            <w:tcW w:w="2880" w:type="dxa"/>
            <w:gridSpan w:val="3"/>
            <w:noWrap/>
            <w:vAlign w:val="center"/>
          </w:tcPr>
          <w:p>
            <w:pPr>
              <w:spacing w:line="0" w:lineRule="atLeast"/>
              <w:jc w:val="center"/>
              <w:rPr>
                <w:rFonts w:ascii="仿宋_GB2312" w:hAnsi="宋体" w:eastAsia="仿宋_GB2312"/>
                <w:color w:val="auto"/>
                <w:sz w:val="24"/>
                <w:highlight w:val="none"/>
              </w:rPr>
            </w:pPr>
          </w:p>
        </w:tc>
        <w:tc>
          <w:tcPr>
            <w:tcW w:w="1646"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证书有效期</w:t>
            </w:r>
          </w:p>
        </w:tc>
        <w:tc>
          <w:tcPr>
            <w:tcW w:w="2436"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trPr>
        <w:tc>
          <w:tcPr>
            <w:tcW w:w="9662" w:type="dxa"/>
            <w:gridSpan w:val="8"/>
            <w:noWrap/>
            <w:vAlign w:val="center"/>
          </w:tcPr>
          <w:p>
            <w:pPr>
              <w:snapToGrid w:val="0"/>
              <w:spacing w:line="0" w:lineRule="atLeast"/>
              <w:jc w:val="center"/>
              <w:rPr>
                <w:color w:val="auto"/>
                <w:sz w:val="31"/>
                <w:highlight w:val="none"/>
              </w:rPr>
            </w:pPr>
            <w:r>
              <w:rPr>
                <w:rFonts w:hint="eastAsia"/>
                <w:color w:val="auto"/>
                <w:sz w:val="31"/>
                <w:highlight w:val="none"/>
              </w:rPr>
              <w:t>经  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980"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姓名</w:t>
            </w:r>
          </w:p>
        </w:tc>
        <w:tc>
          <w:tcPr>
            <w:tcW w:w="1122" w:type="dxa"/>
            <w:gridSpan w:val="2"/>
            <w:noWrap/>
            <w:vAlign w:val="center"/>
          </w:tcPr>
          <w:p>
            <w:pPr>
              <w:spacing w:line="0" w:lineRule="atLeast"/>
              <w:jc w:val="center"/>
              <w:rPr>
                <w:rFonts w:ascii="仿宋_GB2312" w:hAnsi="宋体" w:eastAsia="仿宋_GB2312"/>
                <w:color w:val="auto"/>
                <w:sz w:val="24"/>
                <w:highlight w:val="none"/>
              </w:rPr>
            </w:pPr>
          </w:p>
        </w:tc>
        <w:tc>
          <w:tcPr>
            <w:tcW w:w="1217"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性别</w:t>
            </w:r>
          </w:p>
        </w:tc>
        <w:tc>
          <w:tcPr>
            <w:tcW w:w="1261" w:type="dxa"/>
            <w:noWrap/>
            <w:vAlign w:val="center"/>
          </w:tcPr>
          <w:p>
            <w:pPr>
              <w:spacing w:line="0" w:lineRule="atLeast"/>
              <w:jc w:val="center"/>
              <w:rPr>
                <w:rFonts w:ascii="仿宋_GB2312" w:hAnsi="宋体" w:eastAsia="仿宋_GB2312"/>
                <w:color w:val="auto"/>
                <w:sz w:val="24"/>
                <w:highlight w:val="none"/>
              </w:rPr>
            </w:pPr>
          </w:p>
        </w:tc>
        <w:tc>
          <w:tcPr>
            <w:tcW w:w="1646"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最高学历</w:t>
            </w:r>
          </w:p>
        </w:tc>
        <w:tc>
          <w:tcPr>
            <w:tcW w:w="2436"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980"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职务</w:t>
            </w:r>
          </w:p>
        </w:tc>
        <w:tc>
          <w:tcPr>
            <w:tcW w:w="1122" w:type="dxa"/>
            <w:gridSpan w:val="2"/>
            <w:noWrap/>
            <w:vAlign w:val="center"/>
          </w:tcPr>
          <w:p>
            <w:pPr>
              <w:spacing w:line="0" w:lineRule="atLeast"/>
              <w:jc w:val="center"/>
              <w:rPr>
                <w:rFonts w:ascii="仿宋_GB2312" w:hAnsi="宋体" w:eastAsia="仿宋_GB2312"/>
                <w:color w:val="auto"/>
                <w:sz w:val="24"/>
                <w:highlight w:val="none"/>
              </w:rPr>
            </w:pPr>
          </w:p>
        </w:tc>
        <w:tc>
          <w:tcPr>
            <w:tcW w:w="1217"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职称</w:t>
            </w:r>
          </w:p>
        </w:tc>
        <w:tc>
          <w:tcPr>
            <w:tcW w:w="1261" w:type="dxa"/>
            <w:noWrap/>
            <w:vAlign w:val="center"/>
          </w:tcPr>
          <w:p>
            <w:pPr>
              <w:spacing w:line="0" w:lineRule="atLeast"/>
              <w:jc w:val="center"/>
              <w:rPr>
                <w:rFonts w:ascii="仿宋_GB2312" w:hAnsi="宋体" w:eastAsia="仿宋_GB2312"/>
                <w:color w:val="auto"/>
                <w:sz w:val="24"/>
                <w:highlight w:val="none"/>
              </w:rPr>
            </w:pPr>
          </w:p>
        </w:tc>
        <w:tc>
          <w:tcPr>
            <w:tcW w:w="1646"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专    业</w:t>
            </w:r>
          </w:p>
        </w:tc>
        <w:tc>
          <w:tcPr>
            <w:tcW w:w="2436"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4" w:hRule="atLeast"/>
        </w:trPr>
        <w:tc>
          <w:tcPr>
            <w:tcW w:w="1980"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固定电话</w:t>
            </w:r>
          </w:p>
        </w:tc>
        <w:tc>
          <w:tcPr>
            <w:tcW w:w="3600" w:type="dxa"/>
            <w:gridSpan w:val="4"/>
            <w:noWrap/>
            <w:vAlign w:val="center"/>
          </w:tcPr>
          <w:p>
            <w:pPr>
              <w:spacing w:line="0" w:lineRule="atLeast"/>
              <w:jc w:val="center"/>
              <w:rPr>
                <w:rFonts w:ascii="仿宋_GB2312" w:hAnsi="宋体" w:eastAsia="仿宋_GB2312"/>
                <w:color w:val="auto"/>
                <w:sz w:val="24"/>
                <w:highlight w:val="none"/>
              </w:rPr>
            </w:pPr>
          </w:p>
        </w:tc>
        <w:tc>
          <w:tcPr>
            <w:tcW w:w="1646"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移动电话</w:t>
            </w:r>
          </w:p>
        </w:tc>
        <w:tc>
          <w:tcPr>
            <w:tcW w:w="2436"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2" w:hRule="atLeast"/>
        </w:trPr>
        <w:tc>
          <w:tcPr>
            <w:tcW w:w="1980"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安全生产考核</w:t>
            </w:r>
          </w:p>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合格发证单位</w:t>
            </w:r>
          </w:p>
        </w:tc>
        <w:tc>
          <w:tcPr>
            <w:tcW w:w="3600" w:type="dxa"/>
            <w:gridSpan w:val="4"/>
            <w:noWrap/>
            <w:vAlign w:val="center"/>
          </w:tcPr>
          <w:p>
            <w:pPr>
              <w:spacing w:line="0" w:lineRule="atLeast"/>
              <w:jc w:val="center"/>
              <w:rPr>
                <w:rFonts w:ascii="仿宋_GB2312" w:hAnsi="宋体" w:eastAsia="仿宋_GB2312"/>
                <w:color w:val="auto"/>
                <w:sz w:val="24"/>
                <w:highlight w:val="none"/>
              </w:rPr>
            </w:pPr>
          </w:p>
        </w:tc>
        <w:tc>
          <w:tcPr>
            <w:tcW w:w="1646"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发证时间</w:t>
            </w:r>
          </w:p>
        </w:tc>
        <w:tc>
          <w:tcPr>
            <w:tcW w:w="2436"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trPr>
        <w:tc>
          <w:tcPr>
            <w:tcW w:w="1980"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证书编号</w:t>
            </w:r>
          </w:p>
        </w:tc>
        <w:tc>
          <w:tcPr>
            <w:tcW w:w="3600" w:type="dxa"/>
            <w:gridSpan w:val="4"/>
            <w:noWrap/>
            <w:vAlign w:val="center"/>
          </w:tcPr>
          <w:p>
            <w:pPr>
              <w:spacing w:line="0" w:lineRule="atLeast"/>
              <w:jc w:val="center"/>
              <w:rPr>
                <w:rFonts w:ascii="仿宋_GB2312" w:hAnsi="宋体" w:eastAsia="仿宋_GB2312"/>
                <w:color w:val="auto"/>
                <w:sz w:val="24"/>
                <w:highlight w:val="none"/>
              </w:rPr>
            </w:pPr>
          </w:p>
        </w:tc>
        <w:tc>
          <w:tcPr>
            <w:tcW w:w="1646"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证书有效期</w:t>
            </w:r>
          </w:p>
        </w:tc>
        <w:tc>
          <w:tcPr>
            <w:tcW w:w="2436"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trPr>
        <w:tc>
          <w:tcPr>
            <w:tcW w:w="9662" w:type="dxa"/>
            <w:gridSpan w:val="8"/>
            <w:noWrap/>
            <w:vAlign w:val="center"/>
          </w:tcPr>
          <w:p>
            <w:pPr>
              <w:snapToGrid w:val="0"/>
              <w:spacing w:line="0" w:lineRule="atLeast"/>
              <w:jc w:val="center"/>
              <w:rPr>
                <w:color w:val="auto"/>
                <w:sz w:val="31"/>
                <w:highlight w:val="none"/>
              </w:rPr>
            </w:pPr>
            <w:r>
              <w:rPr>
                <w:rFonts w:hint="eastAsia"/>
                <w:color w:val="auto"/>
                <w:sz w:val="31"/>
                <w:highlight w:val="none"/>
              </w:rPr>
              <w:t>分管安全生产副经理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980" w:type="dxa"/>
            <w:gridSpan w:val="2"/>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姓名</w:t>
            </w:r>
          </w:p>
        </w:tc>
        <w:tc>
          <w:tcPr>
            <w:tcW w:w="1122" w:type="dxa"/>
            <w:gridSpan w:val="2"/>
            <w:noWrap/>
            <w:vAlign w:val="center"/>
          </w:tcPr>
          <w:p>
            <w:pPr>
              <w:snapToGrid w:val="0"/>
              <w:spacing w:line="0" w:lineRule="atLeast"/>
              <w:jc w:val="center"/>
              <w:rPr>
                <w:rFonts w:ascii="仿宋_GB2312" w:hAnsi="宋体" w:eastAsia="仿宋_GB2312"/>
                <w:color w:val="auto"/>
                <w:sz w:val="24"/>
                <w:highlight w:val="none"/>
              </w:rPr>
            </w:pPr>
          </w:p>
        </w:tc>
        <w:tc>
          <w:tcPr>
            <w:tcW w:w="1217" w:type="dxa"/>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性别</w:t>
            </w:r>
          </w:p>
        </w:tc>
        <w:tc>
          <w:tcPr>
            <w:tcW w:w="1261" w:type="dxa"/>
            <w:noWrap/>
            <w:vAlign w:val="center"/>
          </w:tcPr>
          <w:p>
            <w:pPr>
              <w:snapToGrid w:val="0"/>
              <w:spacing w:line="0" w:lineRule="atLeast"/>
              <w:jc w:val="center"/>
              <w:rPr>
                <w:rFonts w:ascii="仿宋_GB2312" w:hAnsi="宋体" w:eastAsia="仿宋_GB2312"/>
                <w:color w:val="auto"/>
                <w:sz w:val="24"/>
                <w:highlight w:val="none"/>
              </w:rPr>
            </w:pPr>
          </w:p>
        </w:tc>
        <w:tc>
          <w:tcPr>
            <w:tcW w:w="1646" w:type="dxa"/>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最高学历</w:t>
            </w:r>
          </w:p>
        </w:tc>
        <w:tc>
          <w:tcPr>
            <w:tcW w:w="2436" w:type="dxa"/>
            <w:noWrap/>
            <w:vAlign w:val="center"/>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trPr>
        <w:tc>
          <w:tcPr>
            <w:tcW w:w="1980" w:type="dxa"/>
            <w:gridSpan w:val="2"/>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职务</w:t>
            </w:r>
          </w:p>
        </w:tc>
        <w:tc>
          <w:tcPr>
            <w:tcW w:w="1122" w:type="dxa"/>
            <w:gridSpan w:val="2"/>
            <w:noWrap/>
            <w:vAlign w:val="center"/>
          </w:tcPr>
          <w:p>
            <w:pPr>
              <w:snapToGrid w:val="0"/>
              <w:spacing w:line="0" w:lineRule="atLeast"/>
              <w:jc w:val="center"/>
              <w:rPr>
                <w:rFonts w:ascii="仿宋_GB2312" w:hAnsi="宋体" w:eastAsia="仿宋_GB2312"/>
                <w:color w:val="auto"/>
                <w:sz w:val="24"/>
                <w:highlight w:val="none"/>
              </w:rPr>
            </w:pPr>
          </w:p>
        </w:tc>
        <w:tc>
          <w:tcPr>
            <w:tcW w:w="1217" w:type="dxa"/>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职称</w:t>
            </w:r>
          </w:p>
        </w:tc>
        <w:tc>
          <w:tcPr>
            <w:tcW w:w="1261" w:type="dxa"/>
            <w:noWrap/>
            <w:vAlign w:val="center"/>
          </w:tcPr>
          <w:p>
            <w:pPr>
              <w:snapToGrid w:val="0"/>
              <w:spacing w:line="0" w:lineRule="atLeast"/>
              <w:jc w:val="center"/>
              <w:rPr>
                <w:rFonts w:ascii="仿宋_GB2312" w:hAnsi="宋体" w:eastAsia="仿宋_GB2312"/>
                <w:color w:val="auto"/>
                <w:sz w:val="24"/>
                <w:highlight w:val="none"/>
              </w:rPr>
            </w:pPr>
          </w:p>
        </w:tc>
        <w:tc>
          <w:tcPr>
            <w:tcW w:w="1646" w:type="dxa"/>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专    业</w:t>
            </w:r>
          </w:p>
        </w:tc>
        <w:tc>
          <w:tcPr>
            <w:tcW w:w="2436" w:type="dxa"/>
            <w:noWrap/>
            <w:vAlign w:val="center"/>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trPr>
        <w:tc>
          <w:tcPr>
            <w:tcW w:w="1980" w:type="dxa"/>
            <w:gridSpan w:val="2"/>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固定电话</w:t>
            </w:r>
          </w:p>
        </w:tc>
        <w:tc>
          <w:tcPr>
            <w:tcW w:w="3600" w:type="dxa"/>
            <w:gridSpan w:val="4"/>
            <w:noWrap/>
            <w:vAlign w:val="center"/>
          </w:tcPr>
          <w:p>
            <w:pPr>
              <w:snapToGrid w:val="0"/>
              <w:spacing w:line="0" w:lineRule="atLeast"/>
              <w:jc w:val="center"/>
              <w:rPr>
                <w:rFonts w:ascii="仿宋_GB2312" w:hAnsi="宋体" w:eastAsia="仿宋_GB2312"/>
                <w:color w:val="auto"/>
                <w:sz w:val="24"/>
                <w:highlight w:val="none"/>
              </w:rPr>
            </w:pPr>
          </w:p>
        </w:tc>
        <w:tc>
          <w:tcPr>
            <w:tcW w:w="1646" w:type="dxa"/>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移动电话</w:t>
            </w:r>
          </w:p>
        </w:tc>
        <w:tc>
          <w:tcPr>
            <w:tcW w:w="2436" w:type="dxa"/>
            <w:noWrap/>
            <w:vAlign w:val="center"/>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2" w:hRule="atLeast"/>
        </w:trPr>
        <w:tc>
          <w:tcPr>
            <w:tcW w:w="1980" w:type="dxa"/>
            <w:gridSpan w:val="2"/>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安全生产考核</w:t>
            </w:r>
          </w:p>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合格发证单位</w:t>
            </w:r>
          </w:p>
        </w:tc>
        <w:tc>
          <w:tcPr>
            <w:tcW w:w="3600" w:type="dxa"/>
            <w:gridSpan w:val="4"/>
            <w:noWrap/>
            <w:vAlign w:val="center"/>
          </w:tcPr>
          <w:p>
            <w:pPr>
              <w:snapToGrid w:val="0"/>
              <w:spacing w:line="0" w:lineRule="atLeast"/>
              <w:jc w:val="center"/>
              <w:rPr>
                <w:rFonts w:ascii="仿宋_GB2312" w:hAnsi="宋体" w:eastAsia="仿宋_GB2312"/>
                <w:color w:val="auto"/>
                <w:sz w:val="24"/>
                <w:highlight w:val="none"/>
              </w:rPr>
            </w:pPr>
          </w:p>
        </w:tc>
        <w:tc>
          <w:tcPr>
            <w:tcW w:w="1646" w:type="dxa"/>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发证时间</w:t>
            </w:r>
          </w:p>
        </w:tc>
        <w:tc>
          <w:tcPr>
            <w:tcW w:w="2436" w:type="dxa"/>
            <w:noWrap/>
            <w:vAlign w:val="center"/>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trPr>
        <w:tc>
          <w:tcPr>
            <w:tcW w:w="1980" w:type="dxa"/>
            <w:gridSpan w:val="2"/>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证书编号</w:t>
            </w:r>
          </w:p>
        </w:tc>
        <w:tc>
          <w:tcPr>
            <w:tcW w:w="3600" w:type="dxa"/>
            <w:gridSpan w:val="4"/>
            <w:noWrap/>
            <w:vAlign w:val="center"/>
          </w:tcPr>
          <w:p>
            <w:pPr>
              <w:snapToGrid w:val="0"/>
              <w:spacing w:line="0" w:lineRule="atLeast"/>
              <w:jc w:val="center"/>
              <w:rPr>
                <w:rFonts w:ascii="仿宋_GB2312" w:hAnsi="宋体" w:eastAsia="仿宋_GB2312"/>
                <w:color w:val="auto"/>
                <w:sz w:val="24"/>
                <w:highlight w:val="none"/>
              </w:rPr>
            </w:pPr>
          </w:p>
        </w:tc>
        <w:tc>
          <w:tcPr>
            <w:tcW w:w="1646" w:type="dxa"/>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证书有效期</w:t>
            </w:r>
          </w:p>
        </w:tc>
        <w:tc>
          <w:tcPr>
            <w:tcW w:w="2436" w:type="dxa"/>
            <w:noWrap/>
            <w:vAlign w:val="center"/>
          </w:tcPr>
          <w:p>
            <w:pPr>
              <w:snapToGrid w:val="0"/>
              <w:spacing w:line="0" w:lineRule="atLeast"/>
              <w:jc w:val="center"/>
              <w:rPr>
                <w:rFonts w:eastAsia="楷体_GB2312"/>
                <w:b/>
                <w:bCs/>
                <w:color w:val="auto"/>
                <w:sz w:val="36"/>
                <w:highlight w:val="none"/>
              </w:rPr>
            </w:pPr>
          </w:p>
        </w:tc>
      </w:tr>
    </w:tbl>
    <w:p>
      <w:pPr>
        <w:pStyle w:val="3"/>
        <w:spacing w:line="240" w:lineRule="auto"/>
        <w:rPr>
          <w:color w:val="auto"/>
          <w:highlight w:val="none"/>
        </w:rPr>
      </w:pPr>
      <w:r>
        <w:rPr>
          <w:rFonts w:hint="eastAsia"/>
          <w:color w:val="auto"/>
          <w:highlight w:val="none"/>
        </w:rPr>
        <w:t>十、项目负责人简况</w:t>
      </w:r>
    </w:p>
    <w:tbl>
      <w:tblPr>
        <w:tblStyle w:val="8"/>
        <w:tblW w:w="102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1413"/>
        <w:gridCol w:w="867"/>
        <w:gridCol w:w="1595"/>
        <w:gridCol w:w="1356"/>
        <w:gridCol w:w="1356"/>
        <w:gridCol w:w="1356"/>
        <w:gridCol w:w="1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722" w:type="dxa"/>
            <w:vMerge w:val="restart"/>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序号</w:t>
            </w:r>
          </w:p>
        </w:tc>
        <w:tc>
          <w:tcPr>
            <w:tcW w:w="1413" w:type="dxa"/>
            <w:vMerge w:val="restart"/>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姓名</w:t>
            </w:r>
          </w:p>
        </w:tc>
        <w:tc>
          <w:tcPr>
            <w:tcW w:w="867" w:type="dxa"/>
            <w:vMerge w:val="restart"/>
            <w:noWrap/>
          </w:tcPr>
          <w:p>
            <w:pPr>
              <w:snapToGrid w:val="0"/>
              <w:spacing w:line="0" w:lineRule="atLeast"/>
              <w:jc w:val="center"/>
              <w:rPr>
                <w:rFonts w:ascii="仿宋_GB2312" w:hAnsi="宋体" w:eastAsia="仿宋_GB2312"/>
                <w:color w:val="auto"/>
                <w:sz w:val="24"/>
                <w:highlight w:val="none"/>
              </w:rPr>
            </w:pPr>
          </w:p>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级别</w:t>
            </w:r>
          </w:p>
        </w:tc>
        <w:tc>
          <w:tcPr>
            <w:tcW w:w="1595" w:type="dxa"/>
            <w:vMerge w:val="restart"/>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专业</w:t>
            </w:r>
          </w:p>
        </w:tc>
        <w:tc>
          <w:tcPr>
            <w:tcW w:w="5664" w:type="dxa"/>
            <w:gridSpan w:val="4"/>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安全生产考核合格情况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22" w:type="dxa"/>
            <w:vMerge w:val="continue"/>
            <w:noWrap/>
            <w:vAlign w:val="center"/>
          </w:tcPr>
          <w:p>
            <w:pPr>
              <w:snapToGrid w:val="0"/>
              <w:spacing w:line="0" w:lineRule="atLeast"/>
              <w:jc w:val="center"/>
              <w:rPr>
                <w:rFonts w:ascii="仿宋_GB2312" w:hAnsi="宋体" w:eastAsia="仿宋_GB2312"/>
                <w:color w:val="auto"/>
                <w:sz w:val="24"/>
                <w:highlight w:val="none"/>
              </w:rPr>
            </w:pPr>
          </w:p>
        </w:tc>
        <w:tc>
          <w:tcPr>
            <w:tcW w:w="1413" w:type="dxa"/>
            <w:vMerge w:val="continue"/>
            <w:noWrap/>
            <w:vAlign w:val="center"/>
          </w:tcPr>
          <w:p>
            <w:pPr>
              <w:snapToGrid w:val="0"/>
              <w:spacing w:line="0" w:lineRule="atLeast"/>
              <w:jc w:val="center"/>
              <w:rPr>
                <w:rFonts w:ascii="仿宋_GB2312" w:hAnsi="宋体" w:eastAsia="仿宋_GB2312"/>
                <w:color w:val="auto"/>
                <w:sz w:val="24"/>
                <w:highlight w:val="none"/>
              </w:rPr>
            </w:pPr>
          </w:p>
        </w:tc>
        <w:tc>
          <w:tcPr>
            <w:tcW w:w="867" w:type="dxa"/>
            <w:vMerge w:val="continue"/>
            <w:noWrap/>
          </w:tcPr>
          <w:p>
            <w:pPr>
              <w:snapToGrid w:val="0"/>
              <w:spacing w:line="0" w:lineRule="atLeast"/>
              <w:jc w:val="center"/>
              <w:rPr>
                <w:rFonts w:ascii="仿宋_GB2312" w:hAnsi="宋体" w:eastAsia="仿宋_GB2312"/>
                <w:color w:val="auto"/>
                <w:sz w:val="24"/>
                <w:highlight w:val="none"/>
              </w:rPr>
            </w:pPr>
          </w:p>
        </w:tc>
        <w:tc>
          <w:tcPr>
            <w:tcW w:w="1595" w:type="dxa"/>
            <w:vMerge w:val="continue"/>
            <w:noWrap/>
            <w:vAlign w:val="center"/>
          </w:tcPr>
          <w:p>
            <w:pPr>
              <w:snapToGrid w:val="0"/>
              <w:spacing w:line="0" w:lineRule="atLeast"/>
              <w:jc w:val="center"/>
              <w:rPr>
                <w:rFonts w:ascii="仿宋_GB2312" w:hAnsi="宋体" w:eastAsia="仿宋_GB2312"/>
                <w:color w:val="auto"/>
                <w:sz w:val="24"/>
                <w:highlight w:val="none"/>
              </w:rPr>
            </w:pPr>
          </w:p>
        </w:tc>
        <w:tc>
          <w:tcPr>
            <w:tcW w:w="1356" w:type="dxa"/>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发证单位</w:t>
            </w:r>
          </w:p>
        </w:tc>
        <w:tc>
          <w:tcPr>
            <w:tcW w:w="1356" w:type="dxa"/>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发证时间</w:t>
            </w:r>
          </w:p>
        </w:tc>
        <w:tc>
          <w:tcPr>
            <w:tcW w:w="1356" w:type="dxa"/>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证书编号</w:t>
            </w:r>
          </w:p>
        </w:tc>
        <w:tc>
          <w:tcPr>
            <w:tcW w:w="1596" w:type="dxa"/>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vAlign w:val="center"/>
          </w:tcPr>
          <w:p>
            <w:pPr>
              <w:snapToGrid w:val="0"/>
              <w:spacing w:line="0" w:lineRule="atLeast"/>
              <w:jc w:val="center"/>
              <w:rPr>
                <w:rFonts w:ascii="仿宋_GB2312" w:hAnsi="宋体" w:eastAsia="仿宋_GB2312"/>
                <w:color w:val="auto"/>
                <w:sz w:val="24"/>
                <w:highlight w:val="none"/>
              </w:rPr>
            </w:pPr>
          </w:p>
        </w:tc>
        <w:tc>
          <w:tcPr>
            <w:tcW w:w="1413" w:type="dxa"/>
            <w:noWrap/>
            <w:vAlign w:val="center"/>
          </w:tcPr>
          <w:p>
            <w:pPr>
              <w:snapToGrid w:val="0"/>
              <w:spacing w:line="0" w:lineRule="atLeast"/>
              <w:jc w:val="center"/>
              <w:rPr>
                <w:rFonts w:ascii="仿宋_GB2312" w:hAnsi="宋体" w:eastAsia="仿宋_GB2312"/>
                <w:color w:val="auto"/>
                <w:sz w:val="24"/>
                <w:highlight w:val="none"/>
              </w:rPr>
            </w:pPr>
          </w:p>
        </w:tc>
        <w:tc>
          <w:tcPr>
            <w:tcW w:w="867" w:type="dxa"/>
            <w:noWrap/>
          </w:tcPr>
          <w:p>
            <w:pPr>
              <w:snapToGrid w:val="0"/>
              <w:spacing w:line="0" w:lineRule="atLeast"/>
              <w:jc w:val="center"/>
              <w:rPr>
                <w:rFonts w:ascii="仿宋_GB2312" w:hAnsi="宋体" w:eastAsia="仿宋_GB2312"/>
                <w:color w:val="auto"/>
                <w:sz w:val="24"/>
                <w:highlight w:val="none"/>
              </w:rPr>
            </w:pPr>
          </w:p>
        </w:tc>
        <w:tc>
          <w:tcPr>
            <w:tcW w:w="1595" w:type="dxa"/>
            <w:noWrap/>
            <w:vAlign w:val="center"/>
          </w:tcPr>
          <w:p>
            <w:pPr>
              <w:snapToGrid w:val="0"/>
              <w:spacing w:line="0" w:lineRule="atLeast"/>
              <w:jc w:val="center"/>
              <w:rPr>
                <w:rFonts w:ascii="仿宋_GB2312" w:hAnsi="宋体" w:eastAsia="仿宋_GB2312"/>
                <w:color w:val="auto"/>
                <w:sz w:val="24"/>
                <w:highlight w:val="none"/>
              </w:rPr>
            </w:pPr>
          </w:p>
        </w:tc>
        <w:tc>
          <w:tcPr>
            <w:tcW w:w="1356" w:type="dxa"/>
            <w:noWrap/>
            <w:vAlign w:val="center"/>
          </w:tcPr>
          <w:p>
            <w:pPr>
              <w:snapToGrid w:val="0"/>
              <w:spacing w:line="0" w:lineRule="atLeast"/>
              <w:jc w:val="center"/>
              <w:rPr>
                <w:rFonts w:ascii="仿宋_GB2312" w:hAnsi="宋体" w:eastAsia="仿宋_GB2312"/>
                <w:color w:val="auto"/>
                <w:sz w:val="24"/>
                <w:highlight w:val="none"/>
              </w:rPr>
            </w:pPr>
          </w:p>
        </w:tc>
        <w:tc>
          <w:tcPr>
            <w:tcW w:w="1356" w:type="dxa"/>
            <w:noWrap/>
            <w:vAlign w:val="center"/>
          </w:tcPr>
          <w:p>
            <w:pPr>
              <w:snapToGrid w:val="0"/>
              <w:spacing w:line="0" w:lineRule="atLeast"/>
              <w:jc w:val="center"/>
              <w:rPr>
                <w:rFonts w:ascii="仿宋_GB2312" w:hAnsi="宋体" w:eastAsia="仿宋_GB2312"/>
                <w:color w:val="auto"/>
                <w:sz w:val="24"/>
                <w:highlight w:val="none"/>
              </w:rPr>
            </w:pPr>
          </w:p>
        </w:tc>
        <w:tc>
          <w:tcPr>
            <w:tcW w:w="1356" w:type="dxa"/>
            <w:noWrap/>
            <w:vAlign w:val="center"/>
          </w:tcPr>
          <w:p>
            <w:pPr>
              <w:snapToGrid w:val="0"/>
              <w:spacing w:line="0" w:lineRule="atLeast"/>
              <w:jc w:val="center"/>
              <w:rPr>
                <w:rFonts w:ascii="仿宋_GB2312" w:hAnsi="宋体" w:eastAsia="仿宋_GB2312"/>
                <w:color w:val="auto"/>
                <w:sz w:val="24"/>
                <w:highlight w:val="none"/>
              </w:rPr>
            </w:pPr>
          </w:p>
        </w:tc>
        <w:tc>
          <w:tcPr>
            <w:tcW w:w="1596" w:type="dxa"/>
            <w:noWrap/>
            <w:vAlign w:val="center"/>
          </w:tcPr>
          <w:p>
            <w:pPr>
              <w:snapToGrid w:val="0"/>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867" w:type="dxa"/>
            <w:noWrap/>
          </w:tcPr>
          <w:p>
            <w:pPr>
              <w:snapToGrid w:val="0"/>
              <w:spacing w:line="0" w:lineRule="atLeast"/>
              <w:jc w:val="center"/>
              <w:rPr>
                <w:rFonts w:eastAsia="楷体_GB2312"/>
                <w:b/>
                <w:bCs/>
                <w:color w:val="auto"/>
                <w:sz w:val="36"/>
                <w:highlight w:val="none"/>
              </w:rPr>
            </w:pPr>
          </w:p>
        </w:tc>
        <w:tc>
          <w:tcPr>
            <w:tcW w:w="1595"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bl>
    <w:p>
      <w:pPr>
        <w:pStyle w:val="3"/>
        <w:spacing w:line="240" w:lineRule="auto"/>
        <w:jc w:val="center"/>
        <w:rPr>
          <w:rFonts w:hint="eastAsia"/>
          <w:color w:val="auto"/>
          <w:highlight w:val="none"/>
        </w:rPr>
      </w:pPr>
    </w:p>
    <w:p>
      <w:pPr>
        <w:pStyle w:val="3"/>
        <w:spacing w:line="240" w:lineRule="auto"/>
        <w:jc w:val="center"/>
        <w:rPr>
          <w:color w:val="auto"/>
          <w:highlight w:val="none"/>
        </w:rPr>
      </w:pPr>
      <w:r>
        <w:rPr>
          <w:rFonts w:hint="eastAsia"/>
          <w:color w:val="auto"/>
          <w:highlight w:val="none"/>
        </w:rPr>
        <w:t>十一、专职安全生产管理人员简况</w:t>
      </w:r>
    </w:p>
    <w:tbl>
      <w:tblPr>
        <w:tblStyle w:val="8"/>
        <w:tblW w:w="9319"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970"/>
        <w:gridCol w:w="455"/>
        <w:gridCol w:w="360"/>
        <w:gridCol w:w="402"/>
        <w:gridCol w:w="498"/>
        <w:gridCol w:w="719"/>
        <w:gridCol w:w="541"/>
        <w:gridCol w:w="720"/>
        <w:gridCol w:w="720"/>
        <w:gridCol w:w="876"/>
        <w:gridCol w:w="564"/>
        <w:gridCol w:w="1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trPr>
        <w:tc>
          <w:tcPr>
            <w:tcW w:w="9319" w:type="dxa"/>
            <w:gridSpan w:val="13"/>
            <w:noWrap/>
            <w:vAlign w:val="center"/>
          </w:tcPr>
          <w:p>
            <w:pPr>
              <w:snapToGrid w:val="0"/>
              <w:spacing w:line="0" w:lineRule="atLeast"/>
              <w:jc w:val="center"/>
              <w:rPr>
                <w:color w:val="auto"/>
                <w:sz w:val="31"/>
                <w:highlight w:val="none"/>
              </w:rPr>
            </w:pPr>
            <w:r>
              <w:rPr>
                <w:rFonts w:hint="eastAsia"/>
                <w:color w:val="auto"/>
                <w:sz w:val="31"/>
                <w:highlight w:val="none"/>
              </w:rPr>
              <w:t>安全管理机构负责人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trPr>
        <w:tc>
          <w:tcPr>
            <w:tcW w:w="1885"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姓名</w:t>
            </w:r>
          </w:p>
        </w:tc>
        <w:tc>
          <w:tcPr>
            <w:tcW w:w="1217" w:type="dxa"/>
            <w:gridSpan w:val="3"/>
            <w:noWrap/>
            <w:vAlign w:val="center"/>
          </w:tcPr>
          <w:p>
            <w:pPr>
              <w:spacing w:line="0" w:lineRule="atLeast"/>
              <w:jc w:val="center"/>
              <w:rPr>
                <w:rFonts w:ascii="仿宋_GB2312" w:hAnsi="宋体" w:eastAsia="仿宋_GB2312"/>
                <w:color w:val="auto"/>
                <w:sz w:val="24"/>
                <w:highlight w:val="none"/>
              </w:rPr>
            </w:pPr>
          </w:p>
        </w:tc>
        <w:tc>
          <w:tcPr>
            <w:tcW w:w="1217"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性别</w:t>
            </w:r>
          </w:p>
        </w:tc>
        <w:tc>
          <w:tcPr>
            <w:tcW w:w="1261" w:type="dxa"/>
            <w:gridSpan w:val="2"/>
            <w:noWrap/>
            <w:vAlign w:val="center"/>
          </w:tcPr>
          <w:p>
            <w:pPr>
              <w:spacing w:line="0" w:lineRule="atLeast"/>
              <w:jc w:val="center"/>
              <w:rPr>
                <w:rFonts w:ascii="仿宋_GB2312" w:hAnsi="宋体" w:eastAsia="仿宋_GB2312"/>
                <w:color w:val="auto"/>
                <w:sz w:val="24"/>
                <w:highlight w:val="none"/>
              </w:rPr>
            </w:pPr>
          </w:p>
        </w:tc>
        <w:tc>
          <w:tcPr>
            <w:tcW w:w="1596"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最高学历</w:t>
            </w:r>
          </w:p>
        </w:tc>
        <w:tc>
          <w:tcPr>
            <w:tcW w:w="2143" w:type="dxa"/>
            <w:gridSpan w:val="2"/>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rPr>
        <w:tc>
          <w:tcPr>
            <w:tcW w:w="1885"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职务</w:t>
            </w:r>
          </w:p>
        </w:tc>
        <w:tc>
          <w:tcPr>
            <w:tcW w:w="1217" w:type="dxa"/>
            <w:gridSpan w:val="3"/>
            <w:noWrap/>
            <w:vAlign w:val="center"/>
          </w:tcPr>
          <w:p>
            <w:pPr>
              <w:spacing w:line="0" w:lineRule="atLeast"/>
              <w:jc w:val="center"/>
              <w:rPr>
                <w:rFonts w:ascii="仿宋_GB2312" w:hAnsi="宋体" w:eastAsia="仿宋_GB2312"/>
                <w:color w:val="auto"/>
                <w:sz w:val="24"/>
                <w:highlight w:val="none"/>
              </w:rPr>
            </w:pPr>
          </w:p>
        </w:tc>
        <w:tc>
          <w:tcPr>
            <w:tcW w:w="1217"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职称</w:t>
            </w:r>
          </w:p>
        </w:tc>
        <w:tc>
          <w:tcPr>
            <w:tcW w:w="1261" w:type="dxa"/>
            <w:gridSpan w:val="2"/>
            <w:noWrap/>
            <w:vAlign w:val="center"/>
          </w:tcPr>
          <w:p>
            <w:pPr>
              <w:spacing w:line="0" w:lineRule="atLeast"/>
              <w:jc w:val="center"/>
              <w:rPr>
                <w:rFonts w:ascii="仿宋_GB2312" w:hAnsi="宋体" w:eastAsia="仿宋_GB2312"/>
                <w:color w:val="auto"/>
                <w:sz w:val="24"/>
                <w:highlight w:val="none"/>
              </w:rPr>
            </w:pPr>
          </w:p>
        </w:tc>
        <w:tc>
          <w:tcPr>
            <w:tcW w:w="1596"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专    业</w:t>
            </w:r>
          </w:p>
        </w:tc>
        <w:tc>
          <w:tcPr>
            <w:tcW w:w="2143" w:type="dxa"/>
            <w:gridSpan w:val="2"/>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trPr>
        <w:tc>
          <w:tcPr>
            <w:tcW w:w="1885"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固定电话</w:t>
            </w:r>
          </w:p>
        </w:tc>
        <w:tc>
          <w:tcPr>
            <w:tcW w:w="3695" w:type="dxa"/>
            <w:gridSpan w:val="7"/>
            <w:noWrap/>
            <w:vAlign w:val="center"/>
          </w:tcPr>
          <w:p>
            <w:pPr>
              <w:spacing w:line="0" w:lineRule="atLeast"/>
              <w:jc w:val="center"/>
              <w:rPr>
                <w:rFonts w:ascii="仿宋_GB2312" w:hAnsi="宋体" w:eastAsia="仿宋_GB2312"/>
                <w:color w:val="auto"/>
                <w:sz w:val="24"/>
                <w:highlight w:val="none"/>
              </w:rPr>
            </w:pPr>
          </w:p>
        </w:tc>
        <w:tc>
          <w:tcPr>
            <w:tcW w:w="1596"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移动电话</w:t>
            </w:r>
          </w:p>
        </w:tc>
        <w:tc>
          <w:tcPr>
            <w:tcW w:w="2143" w:type="dxa"/>
            <w:gridSpan w:val="2"/>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trPr>
        <w:tc>
          <w:tcPr>
            <w:tcW w:w="2700" w:type="dxa"/>
            <w:gridSpan w:val="4"/>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安全生产考核</w:t>
            </w:r>
          </w:p>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合格发证单位</w:t>
            </w:r>
          </w:p>
        </w:tc>
        <w:tc>
          <w:tcPr>
            <w:tcW w:w="2880" w:type="dxa"/>
            <w:gridSpan w:val="5"/>
            <w:noWrap/>
            <w:vAlign w:val="center"/>
          </w:tcPr>
          <w:p>
            <w:pPr>
              <w:spacing w:line="0" w:lineRule="atLeast"/>
              <w:jc w:val="center"/>
              <w:rPr>
                <w:rFonts w:ascii="仿宋_GB2312" w:hAnsi="宋体" w:eastAsia="仿宋_GB2312"/>
                <w:color w:val="auto"/>
                <w:sz w:val="24"/>
                <w:highlight w:val="none"/>
              </w:rPr>
            </w:pPr>
          </w:p>
        </w:tc>
        <w:tc>
          <w:tcPr>
            <w:tcW w:w="1596"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发证时间</w:t>
            </w:r>
          </w:p>
        </w:tc>
        <w:tc>
          <w:tcPr>
            <w:tcW w:w="2143" w:type="dxa"/>
            <w:gridSpan w:val="2"/>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700" w:type="dxa"/>
            <w:gridSpan w:val="4"/>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证书编号</w:t>
            </w:r>
          </w:p>
        </w:tc>
        <w:tc>
          <w:tcPr>
            <w:tcW w:w="2880" w:type="dxa"/>
            <w:gridSpan w:val="5"/>
            <w:noWrap/>
            <w:vAlign w:val="center"/>
          </w:tcPr>
          <w:p>
            <w:pPr>
              <w:spacing w:line="0" w:lineRule="atLeast"/>
              <w:jc w:val="center"/>
              <w:rPr>
                <w:rFonts w:ascii="仿宋_GB2312" w:hAnsi="宋体" w:eastAsia="仿宋_GB2312"/>
                <w:color w:val="auto"/>
                <w:sz w:val="24"/>
                <w:highlight w:val="none"/>
              </w:rPr>
            </w:pPr>
          </w:p>
        </w:tc>
        <w:tc>
          <w:tcPr>
            <w:tcW w:w="1596"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证书有效期</w:t>
            </w:r>
          </w:p>
        </w:tc>
        <w:tc>
          <w:tcPr>
            <w:tcW w:w="2143" w:type="dxa"/>
            <w:gridSpan w:val="2"/>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319" w:type="dxa"/>
            <w:gridSpan w:val="13"/>
            <w:noWrap/>
            <w:vAlign w:val="center"/>
          </w:tcPr>
          <w:p>
            <w:pPr>
              <w:spacing w:line="0" w:lineRule="atLeast"/>
              <w:jc w:val="center"/>
              <w:rPr>
                <w:color w:val="auto"/>
                <w:sz w:val="31"/>
                <w:highlight w:val="none"/>
              </w:rPr>
            </w:pPr>
            <w:r>
              <w:rPr>
                <w:rFonts w:hint="eastAsia"/>
                <w:color w:val="auto"/>
                <w:sz w:val="31"/>
                <w:highlight w:val="none"/>
              </w:rPr>
              <w:t>专职安全生产管理人员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915" w:type="dxa"/>
            <w:vMerge w:val="restart"/>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序号</w:t>
            </w:r>
          </w:p>
        </w:tc>
        <w:tc>
          <w:tcPr>
            <w:tcW w:w="1425" w:type="dxa"/>
            <w:gridSpan w:val="2"/>
            <w:vMerge w:val="restart"/>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姓名</w:t>
            </w:r>
          </w:p>
        </w:tc>
        <w:tc>
          <w:tcPr>
            <w:tcW w:w="1260" w:type="dxa"/>
            <w:gridSpan w:val="3"/>
            <w:vMerge w:val="restart"/>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专业</w:t>
            </w:r>
          </w:p>
        </w:tc>
        <w:tc>
          <w:tcPr>
            <w:tcW w:w="5719" w:type="dxa"/>
            <w:gridSpan w:val="7"/>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安全生产考核合格情况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915" w:type="dxa"/>
            <w:vMerge w:val="continue"/>
            <w:noWrap/>
            <w:vAlign w:val="center"/>
          </w:tcPr>
          <w:p>
            <w:pPr>
              <w:spacing w:line="0" w:lineRule="atLeast"/>
              <w:jc w:val="center"/>
              <w:rPr>
                <w:rFonts w:ascii="仿宋_GB2312" w:hAnsi="宋体" w:eastAsia="仿宋_GB2312"/>
                <w:color w:val="auto"/>
                <w:sz w:val="24"/>
                <w:highlight w:val="none"/>
              </w:rPr>
            </w:pPr>
          </w:p>
        </w:tc>
        <w:tc>
          <w:tcPr>
            <w:tcW w:w="1425" w:type="dxa"/>
            <w:gridSpan w:val="2"/>
            <w:vMerge w:val="continue"/>
            <w:noWrap/>
            <w:vAlign w:val="center"/>
          </w:tcPr>
          <w:p>
            <w:pPr>
              <w:spacing w:line="0" w:lineRule="atLeast"/>
              <w:jc w:val="center"/>
              <w:rPr>
                <w:rFonts w:ascii="仿宋_GB2312" w:hAnsi="宋体" w:eastAsia="仿宋_GB2312"/>
                <w:color w:val="auto"/>
                <w:sz w:val="24"/>
                <w:highlight w:val="none"/>
              </w:rPr>
            </w:pPr>
          </w:p>
        </w:tc>
        <w:tc>
          <w:tcPr>
            <w:tcW w:w="1260" w:type="dxa"/>
            <w:gridSpan w:val="3"/>
            <w:vMerge w:val="continue"/>
            <w:noWrap/>
            <w:vAlign w:val="center"/>
          </w:tcPr>
          <w:p>
            <w:pPr>
              <w:spacing w:line="0" w:lineRule="atLeast"/>
              <w:jc w:val="center"/>
              <w:rPr>
                <w:rFonts w:ascii="仿宋_GB2312" w:hAnsi="宋体" w:eastAsia="仿宋_GB2312"/>
                <w:color w:val="auto"/>
                <w:sz w:val="24"/>
                <w:highlight w:val="none"/>
              </w:rPr>
            </w:pPr>
          </w:p>
        </w:tc>
        <w:tc>
          <w:tcPr>
            <w:tcW w:w="1260"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发证单位</w:t>
            </w:r>
          </w:p>
        </w:tc>
        <w:tc>
          <w:tcPr>
            <w:tcW w:w="1440"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发证时间</w:t>
            </w:r>
          </w:p>
        </w:tc>
        <w:tc>
          <w:tcPr>
            <w:tcW w:w="1440" w:type="dxa"/>
            <w:gridSpan w:val="2"/>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证书编号</w:t>
            </w:r>
          </w:p>
        </w:tc>
        <w:tc>
          <w:tcPr>
            <w:tcW w:w="1579" w:type="dxa"/>
            <w:noWrap/>
            <w:vAlign w:val="center"/>
          </w:tcPr>
          <w:p>
            <w:pPr>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15" w:type="dxa"/>
            <w:noWrap/>
            <w:vAlign w:val="center"/>
          </w:tcPr>
          <w:p>
            <w:pPr>
              <w:spacing w:line="0" w:lineRule="atLeast"/>
              <w:jc w:val="center"/>
              <w:rPr>
                <w:rFonts w:ascii="仿宋_GB2312" w:hAnsi="宋体" w:eastAsia="仿宋_GB2312"/>
                <w:color w:val="auto"/>
                <w:sz w:val="24"/>
                <w:highlight w:val="none"/>
              </w:rPr>
            </w:pPr>
          </w:p>
        </w:tc>
        <w:tc>
          <w:tcPr>
            <w:tcW w:w="1425" w:type="dxa"/>
            <w:gridSpan w:val="2"/>
            <w:noWrap/>
            <w:vAlign w:val="center"/>
          </w:tcPr>
          <w:p>
            <w:pPr>
              <w:spacing w:line="0" w:lineRule="atLeast"/>
              <w:jc w:val="center"/>
              <w:rPr>
                <w:rFonts w:ascii="仿宋_GB2312" w:hAnsi="宋体" w:eastAsia="仿宋_GB2312"/>
                <w:color w:val="auto"/>
                <w:sz w:val="24"/>
                <w:highlight w:val="none"/>
              </w:rPr>
            </w:pPr>
          </w:p>
        </w:tc>
        <w:tc>
          <w:tcPr>
            <w:tcW w:w="1260" w:type="dxa"/>
            <w:gridSpan w:val="3"/>
            <w:noWrap/>
            <w:vAlign w:val="center"/>
          </w:tcPr>
          <w:p>
            <w:pPr>
              <w:spacing w:line="0" w:lineRule="atLeast"/>
              <w:jc w:val="center"/>
              <w:rPr>
                <w:rFonts w:ascii="仿宋_GB2312" w:hAnsi="宋体" w:eastAsia="仿宋_GB2312"/>
                <w:color w:val="auto"/>
                <w:sz w:val="24"/>
                <w:highlight w:val="none"/>
              </w:rPr>
            </w:pPr>
          </w:p>
        </w:tc>
        <w:tc>
          <w:tcPr>
            <w:tcW w:w="126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579"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15" w:type="dxa"/>
            <w:noWrap/>
            <w:vAlign w:val="center"/>
          </w:tcPr>
          <w:p>
            <w:pPr>
              <w:spacing w:line="0" w:lineRule="atLeast"/>
              <w:jc w:val="center"/>
              <w:rPr>
                <w:rFonts w:ascii="仿宋_GB2312" w:hAnsi="宋体" w:eastAsia="仿宋_GB2312"/>
                <w:color w:val="auto"/>
                <w:sz w:val="24"/>
                <w:highlight w:val="none"/>
              </w:rPr>
            </w:pPr>
          </w:p>
        </w:tc>
        <w:tc>
          <w:tcPr>
            <w:tcW w:w="1425" w:type="dxa"/>
            <w:gridSpan w:val="2"/>
            <w:noWrap/>
            <w:vAlign w:val="center"/>
          </w:tcPr>
          <w:p>
            <w:pPr>
              <w:spacing w:line="0" w:lineRule="atLeast"/>
              <w:jc w:val="center"/>
              <w:rPr>
                <w:rFonts w:ascii="仿宋_GB2312" w:hAnsi="宋体" w:eastAsia="仿宋_GB2312"/>
                <w:color w:val="auto"/>
                <w:sz w:val="24"/>
                <w:highlight w:val="none"/>
              </w:rPr>
            </w:pPr>
          </w:p>
        </w:tc>
        <w:tc>
          <w:tcPr>
            <w:tcW w:w="1260" w:type="dxa"/>
            <w:gridSpan w:val="3"/>
            <w:noWrap/>
            <w:vAlign w:val="center"/>
          </w:tcPr>
          <w:p>
            <w:pPr>
              <w:spacing w:line="0" w:lineRule="atLeast"/>
              <w:jc w:val="center"/>
              <w:rPr>
                <w:rFonts w:ascii="仿宋_GB2312" w:hAnsi="宋体" w:eastAsia="仿宋_GB2312"/>
                <w:color w:val="auto"/>
                <w:sz w:val="24"/>
                <w:highlight w:val="none"/>
              </w:rPr>
            </w:pPr>
          </w:p>
        </w:tc>
        <w:tc>
          <w:tcPr>
            <w:tcW w:w="126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579"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15" w:type="dxa"/>
            <w:noWrap/>
            <w:vAlign w:val="center"/>
          </w:tcPr>
          <w:p>
            <w:pPr>
              <w:spacing w:line="0" w:lineRule="atLeast"/>
              <w:jc w:val="center"/>
              <w:rPr>
                <w:rFonts w:ascii="仿宋_GB2312" w:hAnsi="宋体" w:eastAsia="仿宋_GB2312"/>
                <w:color w:val="auto"/>
                <w:sz w:val="24"/>
                <w:highlight w:val="none"/>
              </w:rPr>
            </w:pPr>
          </w:p>
        </w:tc>
        <w:tc>
          <w:tcPr>
            <w:tcW w:w="1425" w:type="dxa"/>
            <w:gridSpan w:val="2"/>
            <w:noWrap/>
            <w:vAlign w:val="center"/>
          </w:tcPr>
          <w:p>
            <w:pPr>
              <w:spacing w:line="0" w:lineRule="atLeast"/>
              <w:jc w:val="center"/>
              <w:rPr>
                <w:rFonts w:ascii="仿宋_GB2312" w:hAnsi="宋体" w:eastAsia="仿宋_GB2312"/>
                <w:color w:val="auto"/>
                <w:sz w:val="24"/>
                <w:highlight w:val="none"/>
              </w:rPr>
            </w:pPr>
          </w:p>
        </w:tc>
        <w:tc>
          <w:tcPr>
            <w:tcW w:w="1260" w:type="dxa"/>
            <w:gridSpan w:val="3"/>
            <w:noWrap/>
            <w:vAlign w:val="center"/>
          </w:tcPr>
          <w:p>
            <w:pPr>
              <w:spacing w:line="0" w:lineRule="atLeast"/>
              <w:jc w:val="center"/>
              <w:rPr>
                <w:rFonts w:ascii="仿宋_GB2312" w:hAnsi="宋体" w:eastAsia="仿宋_GB2312"/>
                <w:color w:val="auto"/>
                <w:sz w:val="24"/>
                <w:highlight w:val="none"/>
              </w:rPr>
            </w:pPr>
          </w:p>
        </w:tc>
        <w:tc>
          <w:tcPr>
            <w:tcW w:w="126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579"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15" w:type="dxa"/>
            <w:noWrap/>
            <w:vAlign w:val="center"/>
          </w:tcPr>
          <w:p>
            <w:pPr>
              <w:spacing w:line="0" w:lineRule="atLeast"/>
              <w:jc w:val="center"/>
              <w:rPr>
                <w:rFonts w:ascii="仿宋_GB2312" w:hAnsi="宋体" w:eastAsia="仿宋_GB2312"/>
                <w:color w:val="auto"/>
                <w:sz w:val="24"/>
                <w:highlight w:val="none"/>
              </w:rPr>
            </w:pPr>
          </w:p>
        </w:tc>
        <w:tc>
          <w:tcPr>
            <w:tcW w:w="1425" w:type="dxa"/>
            <w:gridSpan w:val="2"/>
            <w:noWrap/>
            <w:vAlign w:val="center"/>
          </w:tcPr>
          <w:p>
            <w:pPr>
              <w:spacing w:line="0" w:lineRule="atLeast"/>
              <w:jc w:val="center"/>
              <w:rPr>
                <w:rFonts w:ascii="仿宋_GB2312" w:hAnsi="宋体" w:eastAsia="仿宋_GB2312"/>
                <w:color w:val="auto"/>
                <w:sz w:val="24"/>
                <w:highlight w:val="none"/>
              </w:rPr>
            </w:pPr>
          </w:p>
        </w:tc>
        <w:tc>
          <w:tcPr>
            <w:tcW w:w="1260" w:type="dxa"/>
            <w:gridSpan w:val="3"/>
            <w:noWrap/>
            <w:vAlign w:val="center"/>
          </w:tcPr>
          <w:p>
            <w:pPr>
              <w:spacing w:line="0" w:lineRule="atLeast"/>
              <w:jc w:val="center"/>
              <w:rPr>
                <w:rFonts w:ascii="仿宋_GB2312" w:hAnsi="宋体" w:eastAsia="仿宋_GB2312"/>
                <w:color w:val="auto"/>
                <w:sz w:val="24"/>
                <w:highlight w:val="none"/>
              </w:rPr>
            </w:pPr>
          </w:p>
        </w:tc>
        <w:tc>
          <w:tcPr>
            <w:tcW w:w="126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579"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15" w:type="dxa"/>
            <w:noWrap/>
            <w:vAlign w:val="center"/>
          </w:tcPr>
          <w:p>
            <w:pPr>
              <w:spacing w:line="0" w:lineRule="atLeast"/>
              <w:jc w:val="center"/>
              <w:rPr>
                <w:rFonts w:ascii="仿宋_GB2312" w:hAnsi="宋体" w:eastAsia="仿宋_GB2312"/>
                <w:color w:val="auto"/>
                <w:sz w:val="24"/>
                <w:highlight w:val="none"/>
              </w:rPr>
            </w:pPr>
          </w:p>
        </w:tc>
        <w:tc>
          <w:tcPr>
            <w:tcW w:w="1425" w:type="dxa"/>
            <w:gridSpan w:val="2"/>
            <w:noWrap/>
            <w:vAlign w:val="center"/>
          </w:tcPr>
          <w:p>
            <w:pPr>
              <w:spacing w:line="0" w:lineRule="atLeast"/>
              <w:jc w:val="center"/>
              <w:rPr>
                <w:rFonts w:ascii="仿宋_GB2312" w:hAnsi="宋体" w:eastAsia="仿宋_GB2312"/>
                <w:color w:val="auto"/>
                <w:sz w:val="24"/>
                <w:highlight w:val="none"/>
              </w:rPr>
            </w:pPr>
          </w:p>
        </w:tc>
        <w:tc>
          <w:tcPr>
            <w:tcW w:w="1260" w:type="dxa"/>
            <w:gridSpan w:val="3"/>
            <w:noWrap/>
            <w:vAlign w:val="center"/>
          </w:tcPr>
          <w:p>
            <w:pPr>
              <w:spacing w:line="0" w:lineRule="atLeast"/>
              <w:jc w:val="center"/>
              <w:rPr>
                <w:rFonts w:ascii="仿宋_GB2312" w:hAnsi="宋体" w:eastAsia="仿宋_GB2312"/>
                <w:color w:val="auto"/>
                <w:sz w:val="24"/>
                <w:highlight w:val="none"/>
              </w:rPr>
            </w:pPr>
          </w:p>
        </w:tc>
        <w:tc>
          <w:tcPr>
            <w:tcW w:w="126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579"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15" w:type="dxa"/>
            <w:noWrap/>
            <w:vAlign w:val="center"/>
          </w:tcPr>
          <w:p>
            <w:pPr>
              <w:spacing w:line="0" w:lineRule="atLeast"/>
              <w:jc w:val="center"/>
              <w:rPr>
                <w:rFonts w:ascii="仿宋_GB2312" w:hAnsi="宋体" w:eastAsia="仿宋_GB2312"/>
                <w:color w:val="auto"/>
                <w:sz w:val="24"/>
                <w:highlight w:val="none"/>
              </w:rPr>
            </w:pPr>
          </w:p>
        </w:tc>
        <w:tc>
          <w:tcPr>
            <w:tcW w:w="1425" w:type="dxa"/>
            <w:gridSpan w:val="2"/>
            <w:noWrap/>
            <w:vAlign w:val="center"/>
          </w:tcPr>
          <w:p>
            <w:pPr>
              <w:spacing w:line="0" w:lineRule="atLeast"/>
              <w:jc w:val="center"/>
              <w:rPr>
                <w:rFonts w:ascii="仿宋_GB2312" w:hAnsi="宋体" w:eastAsia="仿宋_GB2312"/>
                <w:color w:val="auto"/>
                <w:sz w:val="24"/>
                <w:highlight w:val="none"/>
              </w:rPr>
            </w:pPr>
          </w:p>
        </w:tc>
        <w:tc>
          <w:tcPr>
            <w:tcW w:w="1260" w:type="dxa"/>
            <w:gridSpan w:val="3"/>
            <w:noWrap/>
            <w:vAlign w:val="center"/>
          </w:tcPr>
          <w:p>
            <w:pPr>
              <w:spacing w:line="0" w:lineRule="atLeast"/>
              <w:jc w:val="center"/>
              <w:rPr>
                <w:rFonts w:ascii="仿宋_GB2312" w:hAnsi="宋体" w:eastAsia="仿宋_GB2312"/>
                <w:color w:val="auto"/>
                <w:sz w:val="24"/>
                <w:highlight w:val="none"/>
              </w:rPr>
            </w:pPr>
          </w:p>
        </w:tc>
        <w:tc>
          <w:tcPr>
            <w:tcW w:w="126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579"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15" w:type="dxa"/>
            <w:noWrap/>
            <w:vAlign w:val="center"/>
          </w:tcPr>
          <w:p>
            <w:pPr>
              <w:spacing w:line="0" w:lineRule="atLeast"/>
              <w:jc w:val="center"/>
              <w:rPr>
                <w:rFonts w:ascii="仿宋_GB2312" w:hAnsi="宋体" w:eastAsia="仿宋_GB2312"/>
                <w:color w:val="auto"/>
                <w:sz w:val="24"/>
                <w:highlight w:val="none"/>
              </w:rPr>
            </w:pPr>
          </w:p>
        </w:tc>
        <w:tc>
          <w:tcPr>
            <w:tcW w:w="1425" w:type="dxa"/>
            <w:gridSpan w:val="2"/>
            <w:noWrap/>
            <w:vAlign w:val="center"/>
          </w:tcPr>
          <w:p>
            <w:pPr>
              <w:spacing w:line="0" w:lineRule="atLeast"/>
              <w:jc w:val="center"/>
              <w:rPr>
                <w:rFonts w:ascii="仿宋_GB2312" w:hAnsi="宋体" w:eastAsia="仿宋_GB2312"/>
                <w:color w:val="auto"/>
                <w:sz w:val="24"/>
                <w:highlight w:val="none"/>
              </w:rPr>
            </w:pPr>
          </w:p>
        </w:tc>
        <w:tc>
          <w:tcPr>
            <w:tcW w:w="1260" w:type="dxa"/>
            <w:gridSpan w:val="3"/>
            <w:noWrap/>
            <w:vAlign w:val="center"/>
          </w:tcPr>
          <w:p>
            <w:pPr>
              <w:spacing w:line="0" w:lineRule="atLeast"/>
              <w:jc w:val="center"/>
              <w:rPr>
                <w:rFonts w:ascii="仿宋_GB2312" w:hAnsi="宋体" w:eastAsia="仿宋_GB2312"/>
                <w:color w:val="auto"/>
                <w:sz w:val="24"/>
                <w:highlight w:val="none"/>
              </w:rPr>
            </w:pPr>
          </w:p>
        </w:tc>
        <w:tc>
          <w:tcPr>
            <w:tcW w:w="126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579"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15" w:type="dxa"/>
            <w:noWrap/>
            <w:vAlign w:val="center"/>
          </w:tcPr>
          <w:p>
            <w:pPr>
              <w:spacing w:line="0" w:lineRule="atLeast"/>
              <w:jc w:val="center"/>
              <w:rPr>
                <w:rFonts w:ascii="仿宋_GB2312" w:hAnsi="宋体" w:eastAsia="仿宋_GB2312"/>
                <w:color w:val="auto"/>
                <w:sz w:val="24"/>
                <w:highlight w:val="none"/>
              </w:rPr>
            </w:pPr>
          </w:p>
        </w:tc>
        <w:tc>
          <w:tcPr>
            <w:tcW w:w="1425" w:type="dxa"/>
            <w:gridSpan w:val="2"/>
            <w:noWrap/>
            <w:vAlign w:val="center"/>
          </w:tcPr>
          <w:p>
            <w:pPr>
              <w:spacing w:line="0" w:lineRule="atLeast"/>
              <w:jc w:val="center"/>
              <w:rPr>
                <w:rFonts w:ascii="仿宋_GB2312" w:hAnsi="宋体" w:eastAsia="仿宋_GB2312"/>
                <w:color w:val="auto"/>
                <w:sz w:val="24"/>
                <w:highlight w:val="none"/>
              </w:rPr>
            </w:pPr>
          </w:p>
        </w:tc>
        <w:tc>
          <w:tcPr>
            <w:tcW w:w="1260" w:type="dxa"/>
            <w:gridSpan w:val="3"/>
            <w:noWrap/>
            <w:vAlign w:val="center"/>
          </w:tcPr>
          <w:p>
            <w:pPr>
              <w:spacing w:line="0" w:lineRule="atLeast"/>
              <w:jc w:val="center"/>
              <w:rPr>
                <w:rFonts w:ascii="仿宋_GB2312" w:hAnsi="宋体" w:eastAsia="仿宋_GB2312"/>
                <w:color w:val="auto"/>
                <w:sz w:val="24"/>
                <w:highlight w:val="none"/>
              </w:rPr>
            </w:pPr>
          </w:p>
        </w:tc>
        <w:tc>
          <w:tcPr>
            <w:tcW w:w="126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579"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15" w:type="dxa"/>
            <w:noWrap/>
            <w:vAlign w:val="center"/>
          </w:tcPr>
          <w:p>
            <w:pPr>
              <w:spacing w:line="0" w:lineRule="atLeast"/>
              <w:jc w:val="center"/>
              <w:rPr>
                <w:rFonts w:ascii="仿宋_GB2312" w:hAnsi="宋体" w:eastAsia="仿宋_GB2312"/>
                <w:color w:val="auto"/>
                <w:sz w:val="24"/>
                <w:highlight w:val="none"/>
              </w:rPr>
            </w:pPr>
          </w:p>
        </w:tc>
        <w:tc>
          <w:tcPr>
            <w:tcW w:w="1425" w:type="dxa"/>
            <w:gridSpan w:val="2"/>
            <w:noWrap/>
            <w:vAlign w:val="center"/>
          </w:tcPr>
          <w:p>
            <w:pPr>
              <w:spacing w:line="0" w:lineRule="atLeast"/>
              <w:jc w:val="center"/>
              <w:rPr>
                <w:rFonts w:ascii="仿宋_GB2312" w:hAnsi="宋体" w:eastAsia="仿宋_GB2312"/>
                <w:color w:val="auto"/>
                <w:sz w:val="24"/>
                <w:highlight w:val="none"/>
              </w:rPr>
            </w:pPr>
          </w:p>
        </w:tc>
        <w:tc>
          <w:tcPr>
            <w:tcW w:w="1260" w:type="dxa"/>
            <w:gridSpan w:val="3"/>
            <w:noWrap/>
            <w:vAlign w:val="center"/>
          </w:tcPr>
          <w:p>
            <w:pPr>
              <w:spacing w:line="0" w:lineRule="atLeast"/>
              <w:jc w:val="center"/>
              <w:rPr>
                <w:rFonts w:ascii="仿宋_GB2312" w:hAnsi="宋体" w:eastAsia="仿宋_GB2312"/>
                <w:color w:val="auto"/>
                <w:sz w:val="24"/>
                <w:highlight w:val="none"/>
              </w:rPr>
            </w:pPr>
          </w:p>
        </w:tc>
        <w:tc>
          <w:tcPr>
            <w:tcW w:w="126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579"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15" w:type="dxa"/>
            <w:noWrap/>
            <w:vAlign w:val="center"/>
          </w:tcPr>
          <w:p>
            <w:pPr>
              <w:spacing w:line="0" w:lineRule="atLeast"/>
              <w:jc w:val="center"/>
              <w:rPr>
                <w:rFonts w:ascii="仿宋_GB2312" w:hAnsi="宋体" w:eastAsia="仿宋_GB2312"/>
                <w:color w:val="auto"/>
                <w:sz w:val="24"/>
                <w:highlight w:val="none"/>
              </w:rPr>
            </w:pPr>
          </w:p>
        </w:tc>
        <w:tc>
          <w:tcPr>
            <w:tcW w:w="1425" w:type="dxa"/>
            <w:gridSpan w:val="2"/>
            <w:noWrap/>
            <w:vAlign w:val="center"/>
          </w:tcPr>
          <w:p>
            <w:pPr>
              <w:spacing w:line="0" w:lineRule="atLeast"/>
              <w:jc w:val="center"/>
              <w:rPr>
                <w:rFonts w:ascii="仿宋_GB2312" w:hAnsi="宋体" w:eastAsia="仿宋_GB2312"/>
                <w:color w:val="auto"/>
                <w:sz w:val="24"/>
                <w:highlight w:val="none"/>
              </w:rPr>
            </w:pPr>
          </w:p>
        </w:tc>
        <w:tc>
          <w:tcPr>
            <w:tcW w:w="1260" w:type="dxa"/>
            <w:gridSpan w:val="3"/>
            <w:noWrap/>
            <w:vAlign w:val="center"/>
          </w:tcPr>
          <w:p>
            <w:pPr>
              <w:spacing w:line="0" w:lineRule="atLeast"/>
              <w:jc w:val="center"/>
              <w:rPr>
                <w:rFonts w:ascii="仿宋_GB2312" w:hAnsi="宋体" w:eastAsia="仿宋_GB2312"/>
                <w:color w:val="auto"/>
                <w:sz w:val="24"/>
                <w:highlight w:val="none"/>
              </w:rPr>
            </w:pPr>
          </w:p>
        </w:tc>
        <w:tc>
          <w:tcPr>
            <w:tcW w:w="126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579"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15" w:type="dxa"/>
            <w:noWrap/>
            <w:vAlign w:val="center"/>
          </w:tcPr>
          <w:p>
            <w:pPr>
              <w:spacing w:line="0" w:lineRule="atLeast"/>
              <w:jc w:val="center"/>
              <w:rPr>
                <w:rFonts w:ascii="仿宋_GB2312" w:hAnsi="宋体" w:eastAsia="仿宋_GB2312"/>
                <w:color w:val="auto"/>
                <w:sz w:val="24"/>
                <w:highlight w:val="none"/>
              </w:rPr>
            </w:pPr>
          </w:p>
        </w:tc>
        <w:tc>
          <w:tcPr>
            <w:tcW w:w="1425" w:type="dxa"/>
            <w:gridSpan w:val="2"/>
            <w:noWrap/>
            <w:vAlign w:val="center"/>
          </w:tcPr>
          <w:p>
            <w:pPr>
              <w:spacing w:line="0" w:lineRule="atLeast"/>
              <w:jc w:val="center"/>
              <w:rPr>
                <w:rFonts w:ascii="仿宋_GB2312" w:hAnsi="宋体" w:eastAsia="仿宋_GB2312"/>
                <w:color w:val="auto"/>
                <w:sz w:val="24"/>
                <w:highlight w:val="none"/>
              </w:rPr>
            </w:pPr>
          </w:p>
        </w:tc>
        <w:tc>
          <w:tcPr>
            <w:tcW w:w="1260" w:type="dxa"/>
            <w:gridSpan w:val="3"/>
            <w:noWrap/>
            <w:vAlign w:val="center"/>
          </w:tcPr>
          <w:p>
            <w:pPr>
              <w:spacing w:line="0" w:lineRule="atLeast"/>
              <w:jc w:val="center"/>
              <w:rPr>
                <w:rFonts w:ascii="仿宋_GB2312" w:hAnsi="宋体" w:eastAsia="仿宋_GB2312"/>
                <w:color w:val="auto"/>
                <w:sz w:val="24"/>
                <w:highlight w:val="none"/>
              </w:rPr>
            </w:pPr>
          </w:p>
        </w:tc>
        <w:tc>
          <w:tcPr>
            <w:tcW w:w="126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579" w:type="dxa"/>
            <w:noWrap/>
            <w:vAlign w:val="center"/>
          </w:tcPr>
          <w:p>
            <w:pPr>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15" w:type="dxa"/>
            <w:noWrap/>
            <w:vAlign w:val="center"/>
          </w:tcPr>
          <w:p>
            <w:pPr>
              <w:spacing w:line="0" w:lineRule="atLeast"/>
              <w:jc w:val="center"/>
              <w:rPr>
                <w:rFonts w:ascii="仿宋_GB2312" w:hAnsi="宋体" w:eastAsia="仿宋_GB2312"/>
                <w:color w:val="auto"/>
                <w:sz w:val="24"/>
                <w:highlight w:val="none"/>
              </w:rPr>
            </w:pPr>
          </w:p>
        </w:tc>
        <w:tc>
          <w:tcPr>
            <w:tcW w:w="1425" w:type="dxa"/>
            <w:gridSpan w:val="2"/>
            <w:noWrap/>
            <w:vAlign w:val="center"/>
          </w:tcPr>
          <w:p>
            <w:pPr>
              <w:spacing w:line="0" w:lineRule="atLeast"/>
              <w:jc w:val="center"/>
              <w:rPr>
                <w:rFonts w:ascii="仿宋_GB2312" w:hAnsi="宋体" w:eastAsia="仿宋_GB2312"/>
                <w:color w:val="auto"/>
                <w:sz w:val="24"/>
                <w:highlight w:val="none"/>
              </w:rPr>
            </w:pPr>
          </w:p>
        </w:tc>
        <w:tc>
          <w:tcPr>
            <w:tcW w:w="1260" w:type="dxa"/>
            <w:gridSpan w:val="3"/>
            <w:noWrap/>
            <w:vAlign w:val="center"/>
          </w:tcPr>
          <w:p>
            <w:pPr>
              <w:spacing w:line="0" w:lineRule="atLeast"/>
              <w:jc w:val="center"/>
              <w:rPr>
                <w:rFonts w:ascii="仿宋_GB2312" w:hAnsi="宋体" w:eastAsia="仿宋_GB2312"/>
                <w:color w:val="auto"/>
                <w:sz w:val="24"/>
                <w:highlight w:val="none"/>
              </w:rPr>
            </w:pPr>
          </w:p>
        </w:tc>
        <w:tc>
          <w:tcPr>
            <w:tcW w:w="126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440" w:type="dxa"/>
            <w:gridSpan w:val="2"/>
            <w:noWrap/>
            <w:vAlign w:val="center"/>
          </w:tcPr>
          <w:p>
            <w:pPr>
              <w:spacing w:line="0" w:lineRule="atLeast"/>
              <w:jc w:val="center"/>
              <w:rPr>
                <w:rFonts w:ascii="仿宋_GB2312" w:hAnsi="宋体" w:eastAsia="仿宋_GB2312"/>
                <w:color w:val="auto"/>
                <w:sz w:val="24"/>
                <w:highlight w:val="none"/>
              </w:rPr>
            </w:pPr>
          </w:p>
        </w:tc>
        <w:tc>
          <w:tcPr>
            <w:tcW w:w="1579" w:type="dxa"/>
            <w:noWrap/>
            <w:vAlign w:val="center"/>
          </w:tcPr>
          <w:p>
            <w:pPr>
              <w:spacing w:line="0" w:lineRule="atLeast"/>
              <w:jc w:val="center"/>
              <w:rPr>
                <w:rFonts w:ascii="仿宋_GB2312" w:hAnsi="宋体" w:eastAsia="仿宋_GB2312"/>
                <w:color w:val="auto"/>
                <w:sz w:val="24"/>
                <w:highlight w:val="none"/>
              </w:rPr>
            </w:pPr>
          </w:p>
        </w:tc>
      </w:tr>
    </w:tbl>
    <w:p>
      <w:pPr>
        <w:rPr>
          <w:color w:val="auto"/>
          <w:w w:val="75"/>
          <w:sz w:val="24"/>
          <w:highlight w:val="none"/>
        </w:rPr>
      </w:pPr>
    </w:p>
    <w:p>
      <w:pPr>
        <w:rPr>
          <w:rFonts w:ascii="仿宋_GB2312" w:hAnsi="宋体" w:eastAsia="仿宋_GB2312"/>
          <w:color w:val="auto"/>
          <w:sz w:val="24"/>
          <w:highlight w:val="none"/>
        </w:rPr>
      </w:pPr>
      <w:r>
        <w:rPr>
          <w:rFonts w:hint="eastAsia" w:ascii="仿宋_GB2312" w:hAnsi="宋体" w:eastAsia="仿宋_GB2312"/>
          <w:color w:val="auto"/>
          <w:sz w:val="24"/>
          <w:highlight w:val="none"/>
        </w:rPr>
        <w:t>注：本表应包含企业安全生产管理机构人员和施工现场专职安全管理人员。</w:t>
      </w:r>
    </w:p>
    <w:p>
      <w:pPr>
        <w:rPr>
          <w:rFonts w:ascii="仿宋_GB2312" w:hAnsi="宋体" w:eastAsia="仿宋_GB2312"/>
          <w:color w:val="auto"/>
          <w:sz w:val="24"/>
          <w:highlight w:val="none"/>
        </w:rPr>
      </w:pPr>
    </w:p>
    <w:p>
      <w:pPr>
        <w:pStyle w:val="3"/>
        <w:spacing w:line="240" w:lineRule="auto"/>
        <w:rPr>
          <w:color w:val="auto"/>
          <w:highlight w:val="none"/>
        </w:rPr>
      </w:pPr>
      <w:r>
        <w:rPr>
          <w:rFonts w:hint="eastAsia"/>
          <w:color w:val="auto"/>
          <w:highlight w:val="none"/>
        </w:rPr>
        <w:t>十二</w:t>
      </w:r>
      <w:r>
        <w:rPr>
          <w:color w:val="auto"/>
          <w:highlight w:val="none"/>
        </w:rPr>
        <w:t>、特种作业人员</w:t>
      </w:r>
      <w:r>
        <w:rPr>
          <w:rFonts w:hint="eastAsia"/>
          <w:color w:val="auto"/>
          <w:highlight w:val="none"/>
        </w:rPr>
        <w:t>简况</w:t>
      </w:r>
    </w:p>
    <w:tbl>
      <w:tblPr>
        <w:tblStyle w:val="8"/>
        <w:tblW w:w="9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1413"/>
        <w:gridCol w:w="1231"/>
        <w:gridCol w:w="1356"/>
        <w:gridCol w:w="1356"/>
        <w:gridCol w:w="1356"/>
        <w:gridCol w:w="1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722" w:type="dxa"/>
            <w:vMerge w:val="restart"/>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序号</w:t>
            </w:r>
          </w:p>
        </w:tc>
        <w:tc>
          <w:tcPr>
            <w:tcW w:w="1413" w:type="dxa"/>
            <w:vMerge w:val="restart"/>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姓名</w:t>
            </w:r>
          </w:p>
        </w:tc>
        <w:tc>
          <w:tcPr>
            <w:tcW w:w="1231" w:type="dxa"/>
            <w:vMerge w:val="restart"/>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工种</w:t>
            </w:r>
          </w:p>
        </w:tc>
        <w:tc>
          <w:tcPr>
            <w:tcW w:w="5664" w:type="dxa"/>
            <w:gridSpan w:val="4"/>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特种作业操作资格证书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22" w:type="dxa"/>
            <w:vMerge w:val="continue"/>
            <w:noWrap/>
            <w:vAlign w:val="center"/>
          </w:tcPr>
          <w:p>
            <w:pPr>
              <w:snapToGrid w:val="0"/>
              <w:spacing w:line="0" w:lineRule="atLeast"/>
              <w:jc w:val="center"/>
              <w:rPr>
                <w:rFonts w:ascii="仿宋_GB2312" w:hAnsi="宋体" w:eastAsia="仿宋_GB2312"/>
                <w:color w:val="auto"/>
                <w:sz w:val="24"/>
                <w:highlight w:val="none"/>
              </w:rPr>
            </w:pPr>
          </w:p>
        </w:tc>
        <w:tc>
          <w:tcPr>
            <w:tcW w:w="1413" w:type="dxa"/>
            <w:vMerge w:val="continue"/>
            <w:noWrap/>
            <w:vAlign w:val="center"/>
          </w:tcPr>
          <w:p>
            <w:pPr>
              <w:snapToGrid w:val="0"/>
              <w:spacing w:line="0" w:lineRule="atLeast"/>
              <w:jc w:val="center"/>
              <w:rPr>
                <w:rFonts w:ascii="仿宋_GB2312" w:hAnsi="宋体" w:eastAsia="仿宋_GB2312"/>
                <w:color w:val="auto"/>
                <w:sz w:val="24"/>
                <w:highlight w:val="none"/>
              </w:rPr>
            </w:pPr>
          </w:p>
        </w:tc>
        <w:tc>
          <w:tcPr>
            <w:tcW w:w="1231" w:type="dxa"/>
            <w:vMerge w:val="continue"/>
            <w:noWrap/>
            <w:vAlign w:val="center"/>
          </w:tcPr>
          <w:p>
            <w:pPr>
              <w:snapToGrid w:val="0"/>
              <w:spacing w:line="0" w:lineRule="atLeast"/>
              <w:jc w:val="center"/>
              <w:rPr>
                <w:rFonts w:ascii="仿宋_GB2312" w:hAnsi="宋体" w:eastAsia="仿宋_GB2312"/>
                <w:color w:val="auto"/>
                <w:sz w:val="24"/>
                <w:highlight w:val="none"/>
              </w:rPr>
            </w:pPr>
          </w:p>
        </w:tc>
        <w:tc>
          <w:tcPr>
            <w:tcW w:w="1356" w:type="dxa"/>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发证单位</w:t>
            </w:r>
          </w:p>
        </w:tc>
        <w:tc>
          <w:tcPr>
            <w:tcW w:w="1356" w:type="dxa"/>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发证时间</w:t>
            </w:r>
          </w:p>
        </w:tc>
        <w:tc>
          <w:tcPr>
            <w:tcW w:w="1356" w:type="dxa"/>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证书编号</w:t>
            </w:r>
          </w:p>
        </w:tc>
        <w:tc>
          <w:tcPr>
            <w:tcW w:w="1596" w:type="dxa"/>
            <w:noWrap/>
            <w:vAlign w:val="center"/>
          </w:tcPr>
          <w:p>
            <w:pPr>
              <w:snapToGrid w:val="0"/>
              <w:spacing w:line="0" w:lineRule="atLeast"/>
              <w:jc w:val="center"/>
              <w:rPr>
                <w:rFonts w:ascii="仿宋_GB2312" w:hAnsi="宋体" w:eastAsia="仿宋_GB2312"/>
                <w:color w:val="auto"/>
                <w:sz w:val="24"/>
                <w:highlight w:val="none"/>
              </w:rPr>
            </w:pPr>
            <w:r>
              <w:rPr>
                <w:rFonts w:hint="eastAsia" w:ascii="仿宋_GB2312" w:hAnsi="宋体" w:eastAsia="仿宋_GB2312"/>
                <w:color w:val="auto"/>
                <w:sz w:val="24"/>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vAlign w:val="center"/>
          </w:tcPr>
          <w:p>
            <w:pPr>
              <w:snapToGrid w:val="0"/>
              <w:spacing w:line="0" w:lineRule="atLeast"/>
              <w:jc w:val="center"/>
              <w:rPr>
                <w:rFonts w:ascii="仿宋_GB2312" w:hAnsi="宋体" w:eastAsia="仿宋_GB2312"/>
                <w:color w:val="auto"/>
                <w:sz w:val="24"/>
                <w:highlight w:val="none"/>
              </w:rPr>
            </w:pPr>
          </w:p>
        </w:tc>
        <w:tc>
          <w:tcPr>
            <w:tcW w:w="1413" w:type="dxa"/>
            <w:noWrap/>
            <w:vAlign w:val="center"/>
          </w:tcPr>
          <w:p>
            <w:pPr>
              <w:snapToGrid w:val="0"/>
              <w:spacing w:line="0" w:lineRule="atLeast"/>
              <w:jc w:val="center"/>
              <w:rPr>
                <w:rFonts w:ascii="仿宋_GB2312" w:hAnsi="宋体" w:eastAsia="仿宋_GB2312"/>
                <w:color w:val="auto"/>
                <w:sz w:val="24"/>
                <w:highlight w:val="none"/>
              </w:rPr>
            </w:pPr>
          </w:p>
        </w:tc>
        <w:tc>
          <w:tcPr>
            <w:tcW w:w="1231" w:type="dxa"/>
            <w:noWrap/>
            <w:vAlign w:val="center"/>
          </w:tcPr>
          <w:p>
            <w:pPr>
              <w:snapToGrid w:val="0"/>
              <w:spacing w:line="0" w:lineRule="atLeast"/>
              <w:jc w:val="center"/>
              <w:rPr>
                <w:rFonts w:ascii="仿宋_GB2312" w:hAnsi="宋体" w:eastAsia="仿宋_GB2312"/>
                <w:color w:val="auto"/>
                <w:sz w:val="24"/>
                <w:highlight w:val="none"/>
              </w:rPr>
            </w:pPr>
          </w:p>
        </w:tc>
        <w:tc>
          <w:tcPr>
            <w:tcW w:w="1356" w:type="dxa"/>
            <w:noWrap/>
            <w:vAlign w:val="center"/>
          </w:tcPr>
          <w:p>
            <w:pPr>
              <w:snapToGrid w:val="0"/>
              <w:spacing w:line="0" w:lineRule="atLeast"/>
              <w:jc w:val="center"/>
              <w:rPr>
                <w:rFonts w:ascii="仿宋_GB2312" w:hAnsi="宋体" w:eastAsia="仿宋_GB2312"/>
                <w:color w:val="auto"/>
                <w:sz w:val="24"/>
                <w:highlight w:val="none"/>
              </w:rPr>
            </w:pPr>
          </w:p>
        </w:tc>
        <w:tc>
          <w:tcPr>
            <w:tcW w:w="1356" w:type="dxa"/>
            <w:noWrap/>
            <w:vAlign w:val="center"/>
          </w:tcPr>
          <w:p>
            <w:pPr>
              <w:snapToGrid w:val="0"/>
              <w:spacing w:line="0" w:lineRule="atLeast"/>
              <w:jc w:val="center"/>
              <w:rPr>
                <w:rFonts w:ascii="仿宋_GB2312" w:hAnsi="宋体" w:eastAsia="仿宋_GB2312"/>
                <w:color w:val="auto"/>
                <w:sz w:val="24"/>
                <w:highlight w:val="none"/>
              </w:rPr>
            </w:pPr>
          </w:p>
        </w:tc>
        <w:tc>
          <w:tcPr>
            <w:tcW w:w="1356" w:type="dxa"/>
            <w:noWrap/>
            <w:vAlign w:val="center"/>
          </w:tcPr>
          <w:p>
            <w:pPr>
              <w:snapToGrid w:val="0"/>
              <w:spacing w:line="0" w:lineRule="atLeast"/>
              <w:jc w:val="center"/>
              <w:rPr>
                <w:rFonts w:ascii="仿宋_GB2312" w:hAnsi="宋体" w:eastAsia="仿宋_GB2312"/>
                <w:color w:val="auto"/>
                <w:sz w:val="24"/>
                <w:highlight w:val="none"/>
              </w:rPr>
            </w:pPr>
          </w:p>
        </w:tc>
        <w:tc>
          <w:tcPr>
            <w:tcW w:w="1596" w:type="dxa"/>
            <w:noWrap/>
            <w:vAlign w:val="center"/>
          </w:tcPr>
          <w:p>
            <w:pPr>
              <w:snapToGrid w:val="0"/>
              <w:spacing w:line="0" w:lineRule="atLeast"/>
              <w:jc w:val="center"/>
              <w:rPr>
                <w:rFonts w:ascii="仿宋_GB2312" w:hAnsi="宋体"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noWrap/>
          </w:tcPr>
          <w:p>
            <w:pPr>
              <w:snapToGrid w:val="0"/>
              <w:spacing w:line="0" w:lineRule="atLeast"/>
              <w:jc w:val="center"/>
              <w:rPr>
                <w:rFonts w:eastAsia="楷体_GB2312"/>
                <w:b/>
                <w:bCs/>
                <w:color w:val="auto"/>
                <w:sz w:val="36"/>
                <w:highlight w:val="none"/>
              </w:rPr>
            </w:pPr>
          </w:p>
        </w:tc>
        <w:tc>
          <w:tcPr>
            <w:tcW w:w="1413" w:type="dxa"/>
            <w:noWrap/>
          </w:tcPr>
          <w:p>
            <w:pPr>
              <w:snapToGrid w:val="0"/>
              <w:spacing w:line="0" w:lineRule="atLeast"/>
              <w:jc w:val="center"/>
              <w:rPr>
                <w:rFonts w:eastAsia="楷体_GB2312"/>
                <w:b/>
                <w:bCs/>
                <w:color w:val="auto"/>
                <w:sz w:val="36"/>
                <w:highlight w:val="none"/>
              </w:rPr>
            </w:pPr>
          </w:p>
        </w:tc>
        <w:tc>
          <w:tcPr>
            <w:tcW w:w="1231"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356" w:type="dxa"/>
            <w:noWrap/>
          </w:tcPr>
          <w:p>
            <w:pPr>
              <w:snapToGrid w:val="0"/>
              <w:spacing w:line="0" w:lineRule="atLeast"/>
              <w:jc w:val="center"/>
              <w:rPr>
                <w:rFonts w:eastAsia="楷体_GB2312"/>
                <w:b/>
                <w:bCs/>
                <w:color w:val="auto"/>
                <w:sz w:val="36"/>
                <w:highlight w:val="none"/>
              </w:rPr>
            </w:pPr>
          </w:p>
        </w:tc>
        <w:tc>
          <w:tcPr>
            <w:tcW w:w="1596" w:type="dxa"/>
            <w:noWrap/>
          </w:tcPr>
          <w:p>
            <w:pPr>
              <w:snapToGrid w:val="0"/>
              <w:spacing w:line="0" w:lineRule="atLeast"/>
              <w:jc w:val="center"/>
              <w:rPr>
                <w:rFonts w:eastAsia="楷体_GB2312"/>
                <w:b/>
                <w:bCs/>
                <w:color w:val="auto"/>
                <w:sz w:val="36"/>
                <w:highlight w:val="none"/>
              </w:rPr>
            </w:pPr>
          </w:p>
        </w:tc>
      </w:tr>
    </w:tbl>
    <w:p>
      <w:pPr>
        <w:rPr>
          <w:rFonts w:ascii="仿宋_GB2312"/>
          <w:b/>
          <w:color w:val="auto"/>
          <w:highlight w:val="none"/>
        </w:rPr>
        <w:sectPr>
          <w:footerReference r:id="rId6" w:type="default"/>
          <w:pgSz w:w="11906" w:h="16838"/>
          <w:pgMar w:top="1440" w:right="1800" w:bottom="1440" w:left="1800" w:header="851" w:footer="992" w:gutter="0"/>
          <w:pgNumType w:fmt="decimal"/>
          <w:cols w:space="720" w:num="1"/>
          <w:docGrid w:type="lines" w:linePitch="312" w:charSpace="0"/>
        </w:sectPr>
      </w:pPr>
    </w:p>
    <w:p>
      <w:pPr>
        <w:pStyle w:val="3"/>
        <w:ind w:right="-8" w:rightChars="-4"/>
        <w:rPr>
          <w:color w:val="auto"/>
          <w:szCs w:val="36"/>
          <w:highlight w:val="none"/>
        </w:rPr>
      </w:pPr>
      <w:r>
        <w:rPr>
          <w:rFonts w:hint="eastAsia"/>
          <w:color w:val="auto"/>
          <w:szCs w:val="36"/>
          <w:highlight w:val="none"/>
        </w:rPr>
        <w:t>《开办建筑业企业申请表》填写说明</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ascii="黑体" w:hAnsi="黑体" w:eastAsia="黑体"/>
          <w:b/>
          <w:color w:val="auto"/>
          <w:sz w:val="28"/>
          <w:highlight w:val="none"/>
        </w:rPr>
      </w:pPr>
      <w:r>
        <w:rPr>
          <w:rFonts w:hint="eastAsia" w:ascii="黑体" w:hAnsi="黑体" w:eastAsia="黑体"/>
          <w:b/>
          <w:color w:val="auto"/>
          <w:sz w:val="28"/>
          <w:highlight w:val="none"/>
        </w:rPr>
        <w:t>一、封面</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imes New Roman" w:hAnsi="Times New Roman" w:eastAsia="宋体" w:cs="Times New Roman"/>
          <w:snapToGrid/>
          <w:color w:val="auto"/>
          <w:kern w:val="2"/>
          <w:sz w:val="28"/>
          <w:szCs w:val="24"/>
          <w:highlight w:val="none"/>
          <w:lang w:eastAsia="zh-CN"/>
        </w:rPr>
      </w:pPr>
      <w:r>
        <w:rPr>
          <w:rFonts w:hint="eastAsia" w:ascii="Times New Roman" w:hAnsi="Times New Roman" w:eastAsia="宋体" w:cs="Times New Roman"/>
          <w:b/>
          <w:snapToGrid/>
          <w:color w:val="auto"/>
          <w:kern w:val="2"/>
          <w:sz w:val="28"/>
          <w:szCs w:val="24"/>
          <w:highlight w:val="none"/>
          <w:lang w:eastAsia="zh-CN"/>
        </w:rPr>
        <w:t>1．申报企业名称</w:t>
      </w:r>
      <w:r>
        <w:rPr>
          <w:rFonts w:hint="eastAsia"/>
          <w:color w:val="auto"/>
          <w:sz w:val="28"/>
          <w:highlight w:val="none"/>
        </w:rPr>
        <w:t>：</w:t>
      </w:r>
      <w:r>
        <w:rPr>
          <w:rFonts w:hint="eastAsia" w:ascii="Times New Roman" w:hAnsi="Times New Roman" w:eastAsia="宋体" w:cs="Times New Roman"/>
          <w:snapToGrid/>
          <w:color w:val="auto"/>
          <w:kern w:val="2"/>
          <w:sz w:val="28"/>
          <w:szCs w:val="24"/>
          <w:highlight w:val="none"/>
          <w:lang w:eastAsia="zh-CN"/>
        </w:rPr>
        <w:t>按工商营业执照内容填写全称，并加盖企业公章。</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color w:val="auto"/>
          <w:sz w:val="28"/>
          <w:highlight w:val="none"/>
        </w:rPr>
      </w:pPr>
      <w:r>
        <w:rPr>
          <w:rFonts w:hint="eastAsia" w:ascii="Times New Roman" w:hAnsi="Times New Roman" w:eastAsia="宋体" w:cs="Times New Roman"/>
          <w:b/>
          <w:snapToGrid/>
          <w:color w:val="auto"/>
          <w:kern w:val="2"/>
          <w:sz w:val="28"/>
          <w:szCs w:val="24"/>
          <w:highlight w:val="none"/>
          <w:lang w:eastAsia="zh-CN"/>
        </w:rPr>
        <w:t>2．填报日期：</w:t>
      </w:r>
      <w:r>
        <w:rPr>
          <w:rFonts w:hint="eastAsia" w:asciiTheme="minorEastAsia" w:hAnsiTheme="minorEastAsia" w:eastAsiaTheme="minorEastAsia" w:cstheme="minorEastAsia"/>
          <w:color w:val="auto"/>
          <w:sz w:val="28"/>
          <w:highlight w:val="none"/>
        </w:rPr>
        <w:t>按本表报送时间填写。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rPr>
          <w:rFonts w:ascii="黑体" w:hAnsi="黑体" w:eastAsia="黑体"/>
          <w:b/>
          <w:color w:val="auto"/>
          <w:sz w:val="28"/>
          <w:highlight w:val="none"/>
        </w:rPr>
      </w:pPr>
      <w:r>
        <w:rPr>
          <w:rFonts w:hint="eastAsia" w:ascii="黑体" w:hAnsi="黑体" w:eastAsia="黑体"/>
          <w:b/>
          <w:color w:val="auto"/>
          <w:sz w:val="28"/>
          <w:highlight w:val="none"/>
        </w:rPr>
        <w:t>二、企业申请资质类别和等级</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0" w:firstLineChars="200"/>
        <w:textAlignment w:val="baseline"/>
        <w:rPr>
          <w:rFonts w:hint="eastAsia" w:asciiTheme="minorEastAsia" w:hAnsiTheme="minorEastAsia" w:eastAsiaTheme="minorEastAsia" w:cstheme="minorEastAsia"/>
          <w:color w:val="auto"/>
          <w:sz w:val="28"/>
          <w:highlight w:val="none"/>
        </w:rPr>
      </w:pPr>
      <w:r>
        <w:rPr>
          <w:rFonts w:hint="eastAsia" w:asciiTheme="minorEastAsia" w:hAnsiTheme="minorEastAsia" w:eastAsiaTheme="minorEastAsia" w:cstheme="minorEastAsia"/>
          <w:color w:val="auto"/>
          <w:sz w:val="28"/>
          <w:highlight w:val="none"/>
        </w:rPr>
        <w:t>填写企业本次申请资质情况。</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ascii="黑体" w:hAnsi="黑体" w:eastAsia="黑体"/>
          <w:b/>
          <w:color w:val="auto"/>
          <w:sz w:val="28"/>
          <w:highlight w:val="none"/>
        </w:rPr>
      </w:pPr>
      <w:r>
        <w:rPr>
          <w:rFonts w:hint="eastAsia" w:ascii="黑体" w:hAnsi="黑体" w:eastAsia="黑体"/>
          <w:b/>
          <w:color w:val="auto"/>
          <w:sz w:val="28"/>
          <w:highlight w:val="none"/>
        </w:rPr>
        <w:t>三、企业法定代表人声明</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0" w:firstLineChars="200"/>
        <w:textAlignment w:val="baseline"/>
        <w:rPr>
          <w:rFonts w:hint="eastAsia" w:asciiTheme="minorEastAsia" w:hAnsiTheme="minorEastAsia" w:eastAsiaTheme="minorEastAsia" w:cstheme="minorEastAsia"/>
          <w:color w:val="auto"/>
          <w:sz w:val="28"/>
          <w:highlight w:val="none"/>
        </w:rPr>
      </w:pPr>
      <w:r>
        <w:rPr>
          <w:rFonts w:hint="eastAsia" w:asciiTheme="minorEastAsia" w:hAnsiTheme="minorEastAsia" w:eastAsiaTheme="minorEastAsia" w:cstheme="minorEastAsia"/>
          <w:color w:val="auto"/>
          <w:sz w:val="28"/>
          <w:highlight w:val="none"/>
        </w:rPr>
        <w:t>请企业法定代表人签名并加盖企业公章。</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ascii="黑体" w:hAnsi="黑体" w:eastAsia="黑体"/>
          <w:b/>
          <w:color w:val="auto"/>
          <w:sz w:val="28"/>
          <w:highlight w:val="none"/>
        </w:rPr>
      </w:pPr>
      <w:r>
        <w:rPr>
          <w:rFonts w:hint="eastAsia" w:ascii="黑体" w:hAnsi="黑体" w:eastAsia="黑体"/>
          <w:b/>
          <w:color w:val="auto"/>
          <w:sz w:val="28"/>
          <w:highlight w:val="none"/>
        </w:rPr>
        <w:t>四、企业基本情况</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color w:val="auto"/>
          <w:sz w:val="28"/>
          <w:highlight w:val="none"/>
        </w:rPr>
      </w:pPr>
      <w:r>
        <w:rPr>
          <w:rFonts w:hint="eastAsia" w:ascii="Times New Roman" w:hAnsi="Times New Roman" w:eastAsia="宋体" w:cs="Times New Roman"/>
          <w:b/>
          <w:snapToGrid/>
          <w:color w:val="auto"/>
          <w:kern w:val="2"/>
          <w:sz w:val="28"/>
          <w:szCs w:val="24"/>
          <w:highlight w:val="none"/>
          <w:lang w:eastAsia="zh-CN"/>
        </w:rPr>
        <w:t>1.  企业名称：</w:t>
      </w:r>
      <w:r>
        <w:rPr>
          <w:rFonts w:hint="eastAsia" w:ascii="Times New Roman" w:hAnsi="Times New Roman" w:eastAsia="宋体" w:cs="Times New Roman"/>
          <w:snapToGrid/>
          <w:color w:val="auto"/>
          <w:kern w:val="2"/>
          <w:sz w:val="28"/>
          <w:szCs w:val="24"/>
          <w:highlight w:val="none"/>
          <w:lang w:eastAsia="zh-CN"/>
        </w:rPr>
        <w:t>按工商营业执照内容填写全称。</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imes New Roman" w:hAnsi="Times New Roman" w:eastAsia="宋体" w:cs="Times New Roman"/>
          <w:snapToGrid/>
          <w:color w:val="auto"/>
          <w:kern w:val="2"/>
          <w:sz w:val="28"/>
          <w:szCs w:val="24"/>
          <w:highlight w:val="none"/>
          <w:lang w:eastAsia="zh-CN"/>
        </w:rPr>
      </w:pPr>
      <w:r>
        <w:rPr>
          <w:rFonts w:hint="eastAsia" w:ascii="Times New Roman" w:hAnsi="Times New Roman" w:eastAsia="宋体" w:cs="Times New Roman"/>
          <w:b/>
          <w:snapToGrid/>
          <w:color w:val="auto"/>
          <w:kern w:val="2"/>
          <w:sz w:val="28"/>
          <w:szCs w:val="24"/>
          <w:highlight w:val="none"/>
          <w:lang w:eastAsia="zh-CN"/>
        </w:rPr>
        <w:t>2.  企业注册地址：</w:t>
      </w:r>
      <w:r>
        <w:rPr>
          <w:rFonts w:hint="eastAsia" w:ascii="Times New Roman" w:hAnsi="Times New Roman" w:eastAsia="宋体" w:cs="Times New Roman"/>
          <w:snapToGrid/>
          <w:color w:val="auto"/>
          <w:kern w:val="2"/>
          <w:sz w:val="28"/>
          <w:szCs w:val="24"/>
          <w:highlight w:val="none"/>
          <w:lang w:eastAsia="zh-CN"/>
        </w:rPr>
        <w:t>按工商营业执照内容填写。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imes New Roman" w:hAnsi="Times New Roman" w:eastAsia="宋体" w:cs="Times New Roman"/>
          <w:snapToGrid/>
          <w:color w:val="auto"/>
          <w:kern w:val="2"/>
          <w:sz w:val="28"/>
          <w:szCs w:val="24"/>
          <w:highlight w:val="none"/>
          <w:lang w:eastAsia="zh-CN"/>
        </w:rPr>
      </w:pPr>
      <w:r>
        <w:rPr>
          <w:rFonts w:hint="eastAsia" w:ascii="Times New Roman" w:hAnsi="Times New Roman" w:eastAsia="宋体" w:cs="Times New Roman"/>
          <w:b/>
          <w:snapToGrid/>
          <w:color w:val="auto"/>
          <w:kern w:val="2"/>
          <w:sz w:val="28"/>
          <w:szCs w:val="24"/>
          <w:highlight w:val="none"/>
          <w:lang w:eastAsia="zh-CN"/>
        </w:rPr>
        <w:t>3． 企业详细地址：</w:t>
      </w:r>
      <w:r>
        <w:rPr>
          <w:rFonts w:hint="eastAsia" w:ascii="Times New Roman" w:hAnsi="Times New Roman" w:eastAsia="宋体" w:cs="Times New Roman"/>
          <w:snapToGrid/>
          <w:color w:val="auto"/>
          <w:kern w:val="2"/>
          <w:sz w:val="28"/>
          <w:szCs w:val="24"/>
          <w:highlight w:val="none"/>
          <w:lang w:eastAsia="zh-CN"/>
        </w:rPr>
        <w:t>填写本企业经营常驻地的地址，用全称或规范简称填写。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imes New Roman" w:hAnsi="Times New Roman" w:eastAsia="宋体" w:cs="Times New Roman"/>
          <w:snapToGrid/>
          <w:color w:val="auto"/>
          <w:kern w:val="2"/>
          <w:sz w:val="28"/>
          <w:szCs w:val="24"/>
          <w:highlight w:val="none"/>
          <w:lang w:eastAsia="zh-CN"/>
        </w:rPr>
      </w:pPr>
      <w:r>
        <w:rPr>
          <w:rFonts w:hint="eastAsia" w:ascii="Times New Roman" w:hAnsi="Times New Roman" w:eastAsia="宋体" w:cs="Times New Roman"/>
          <w:b/>
          <w:snapToGrid/>
          <w:color w:val="auto"/>
          <w:kern w:val="2"/>
          <w:sz w:val="28"/>
          <w:szCs w:val="24"/>
          <w:highlight w:val="none"/>
          <w:lang w:eastAsia="zh-CN"/>
        </w:rPr>
        <w:t>4.  营业执照注册号：</w:t>
      </w:r>
      <w:r>
        <w:rPr>
          <w:rFonts w:hint="eastAsia" w:ascii="Times New Roman" w:hAnsi="Times New Roman" w:eastAsia="宋体" w:cs="Times New Roman"/>
          <w:snapToGrid/>
          <w:color w:val="auto"/>
          <w:kern w:val="2"/>
          <w:sz w:val="28"/>
          <w:szCs w:val="24"/>
          <w:highlight w:val="none"/>
          <w:lang w:eastAsia="zh-CN"/>
        </w:rPr>
        <w:t>按工商营业执照的内容填写。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imes New Roman" w:hAnsi="Times New Roman" w:eastAsia="宋体" w:cs="Times New Roman"/>
          <w:snapToGrid/>
          <w:color w:val="auto"/>
          <w:kern w:val="2"/>
          <w:sz w:val="28"/>
          <w:szCs w:val="24"/>
          <w:highlight w:val="none"/>
          <w:lang w:eastAsia="zh-CN"/>
        </w:rPr>
      </w:pPr>
      <w:r>
        <w:rPr>
          <w:rFonts w:hint="eastAsia" w:ascii="Times New Roman" w:hAnsi="Times New Roman" w:eastAsia="宋体" w:cs="Times New Roman"/>
          <w:b/>
          <w:snapToGrid/>
          <w:color w:val="auto"/>
          <w:kern w:val="2"/>
          <w:sz w:val="28"/>
          <w:szCs w:val="24"/>
          <w:highlight w:val="none"/>
          <w:lang w:eastAsia="zh-CN"/>
        </w:rPr>
        <w:t>5.  企业组织机构代码：</w:t>
      </w:r>
      <w:r>
        <w:rPr>
          <w:rFonts w:hint="eastAsia" w:ascii="Times New Roman" w:hAnsi="Times New Roman" w:eastAsia="宋体" w:cs="Times New Roman"/>
          <w:snapToGrid/>
          <w:color w:val="auto"/>
          <w:kern w:val="2"/>
          <w:sz w:val="28"/>
          <w:szCs w:val="24"/>
          <w:highlight w:val="none"/>
          <w:lang w:eastAsia="zh-CN"/>
        </w:rPr>
        <w:t>按企业组织机构代码证填写，含校验码。</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color w:val="auto"/>
          <w:sz w:val="28"/>
          <w:highlight w:val="none"/>
        </w:rPr>
      </w:pPr>
      <w:r>
        <w:rPr>
          <w:rFonts w:hint="eastAsia" w:ascii="Times New Roman" w:hAnsi="Times New Roman" w:eastAsia="宋体" w:cs="Times New Roman"/>
          <w:b/>
          <w:snapToGrid/>
          <w:color w:val="auto"/>
          <w:kern w:val="2"/>
          <w:sz w:val="28"/>
          <w:szCs w:val="24"/>
          <w:highlight w:val="none"/>
          <w:lang w:eastAsia="zh-CN"/>
        </w:rPr>
        <w:t>6.  企业类型：</w:t>
      </w:r>
      <w:r>
        <w:rPr>
          <w:rFonts w:hint="eastAsia" w:ascii="Times New Roman" w:hAnsi="Times New Roman" w:eastAsia="宋体" w:cs="Times New Roman"/>
          <w:snapToGrid/>
          <w:color w:val="auto"/>
          <w:kern w:val="2"/>
          <w:sz w:val="28"/>
          <w:szCs w:val="24"/>
          <w:highlight w:val="none"/>
          <w:lang w:eastAsia="zh-CN"/>
        </w:rPr>
        <w:t>或称经济性质，按工商营业执照内容填写。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color w:val="auto"/>
          <w:sz w:val="28"/>
          <w:highlight w:val="none"/>
        </w:rPr>
      </w:pPr>
      <w:r>
        <w:rPr>
          <w:rFonts w:hint="eastAsia" w:ascii="Times New Roman" w:hAnsi="Times New Roman" w:eastAsia="宋体" w:cs="Times New Roman"/>
          <w:b/>
          <w:snapToGrid/>
          <w:color w:val="auto"/>
          <w:kern w:val="2"/>
          <w:sz w:val="28"/>
          <w:szCs w:val="24"/>
          <w:highlight w:val="none"/>
          <w:lang w:eastAsia="zh-CN"/>
        </w:rPr>
        <w:t>7.  建立时间：</w:t>
      </w:r>
      <w:r>
        <w:rPr>
          <w:rFonts w:hint="eastAsia" w:ascii="Times New Roman" w:hAnsi="Times New Roman" w:eastAsia="宋体" w:cs="Times New Roman"/>
          <w:snapToGrid/>
          <w:color w:val="auto"/>
          <w:kern w:val="2"/>
          <w:sz w:val="28"/>
          <w:szCs w:val="24"/>
          <w:highlight w:val="none"/>
          <w:lang w:eastAsia="zh-CN"/>
        </w:rPr>
        <w:t>或称成立时间，按工商营业执照内容填写。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color w:val="auto"/>
          <w:sz w:val="28"/>
          <w:highlight w:val="none"/>
        </w:rPr>
      </w:pPr>
      <w:r>
        <w:rPr>
          <w:rFonts w:hint="eastAsia" w:ascii="Times New Roman" w:hAnsi="Times New Roman" w:eastAsia="宋体" w:cs="Times New Roman"/>
          <w:b/>
          <w:snapToGrid/>
          <w:color w:val="auto"/>
          <w:kern w:val="2"/>
          <w:sz w:val="28"/>
          <w:szCs w:val="24"/>
          <w:highlight w:val="none"/>
          <w:lang w:eastAsia="zh-CN"/>
        </w:rPr>
        <w:t>8.  联系电话：</w:t>
      </w:r>
      <w:r>
        <w:rPr>
          <w:rFonts w:hint="eastAsia" w:ascii="Times New Roman" w:hAnsi="Times New Roman" w:eastAsia="宋体" w:cs="Times New Roman"/>
          <w:snapToGrid/>
          <w:color w:val="auto"/>
          <w:kern w:val="2"/>
          <w:sz w:val="28"/>
          <w:szCs w:val="24"/>
          <w:highlight w:val="none"/>
          <w:lang w:eastAsia="zh-CN"/>
        </w:rPr>
        <w:t>填写本企业经营常驻地行政办公室电话号码。</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color w:val="auto"/>
          <w:sz w:val="28"/>
          <w:highlight w:val="none"/>
        </w:rPr>
      </w:pPr>
      <w:r>
        <w:rPr>
          <w:rFonts w:hint="eastAsia" w:ascii="Times New Roman" w:hAnsi="Times New Roman" w:eastAsia="宋体" w:cs="Times New Roman"/>
          <w:b/>
          <w:snapToGrid/>
          <w:color w:val="auto"/>
          <w:kern w:val="2"/>
          <w:sz w:val="28"/>
          <w:szCs w:val="24"/>
          <w:highlight w:val="none"/>
          <w:lang w:eastAsia="zh-CN"/>
        </w:rPr>
        <w:t>9.  传真：</w:t>
      </w:r>
      <w:r>
        <w:rPr>
          <w:rFonts w:hint="eastAsia" w:ascii="Times New Roman" w:hAnsi="Times New Roman" w:eastAsia="宋体" w:cs="Times New Roman"/>
          <w:snapToGrid/>
          <w:color w:val="auto"/>
          <w:kern w:val="2"/>
          <w:sz w:val="28"/>
          <w:szCs w:val="24"/>
          <w:highlight w:val="none"/>
          <w:lang w:eastAsia="zh-CN"/>
        </w:rPr>
        <w:t>填写本企业经营常驻地的传真号码。</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imes New Roman" w:hAnsi="Times New Roman" w:eastAsia="宋体" w:cs="Times New Roman"/>
          <w:snapToGrid/>
          <w:color w:val="auto"/>
          <w:kern w:val="2"/>
          <w:sz w:val="28"/>
          <w:szCs w:val="24"/>
          <w:highlight w:val="none"/>
          <w:lang w:eastAsia="zh-CN"/>
        </w:rPr>
      </w:pPr>
      <w:r>
        <w:rPr>
          <w:rFonts w:hint="eastAsia" w:ascii="Times New Roman" w:hAnsi="Times New Roman" w:eastAsia="宋体" w:cs="Times New Roman"/>
          <w:b/>
          <w:snapToGrid/>
          <w:color w:val="auto"/>
          <w:kern w:val="2"/>
          <w:sz w:val="28"/>
          <w:szCs w:val="24"/>
          <w:highlight w:val="none"/>
          <w:lang w:eastAsia="zh-CN"/>
        </w:rPr>
        <w:t>10. 企业网址：</w:t>
      </w:r>
      <w:r>
        <w:rPr>
          <w:rFonts w:hint="eastAsia" w:ascii="Times New Roman" w:hAnsi="Times New Roman" w:eastAsia="宋体" w:cs="Times New Roman"/>
          <w:snapToGrid/>
          <w:color w:val="auto"/>
          <w:kern w:val="2"/>
          <w:sz w:val="28"/>
          <w:szCs w:val="24"/>
          <w:highlight w:val="none"/>
          <w:lang w:eastAsia="zh-CN"/>
        </w:rPr>
        <w:t>按本企业在互联网上注册的网络地址全称填写。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imes New Roman" w:hAnsi="Times New Roman" w:eastAsia="宋体" w:cs="Times New Roman"/>
          <w:snapToGrid/>
          <w:color w:val="auto"/>
          <w:kern w:val="2"/>
          <w:sz w:val="28"/>
          <w:szCs w:val="24"/>
          <w:highlight w:val="none"/>
          <w:lang w:eastAsia="zh-CN"/>
        </w:rPr>
      </w:pPr>
      <w:r>
        <w:rPr>
          <w:rFonts w:hint="eastAsia" w:ascii="Times New Roman" w:hAnsi="Times New Roman" w:eastAsia="宋体" w:cs="Times New Roman"/>
          <w:b/>
          <w:snapToGrid/>
          <w:color w:val="auto"/>
          <w:kern w:val="2"/>
          <w:sz w:val="28"/>
          <w:szCs w:val="24"/>
          <w:highlight w:val="none"/>
          <w:lang w:eastAsia="zh-CN"/>
        </w:rPr>
        <w:t>11. 电子邮箱：</w:t>
      </w:r>
      <w:r>
        <w:rPr>
          <w:rFonts w:hint="eastAsia" w:ascii="Times New Roman" w:hAnsi="Times New Roman" w:eastAsia="宋体" w:cs="Times New Roman"/>
          <w:snapToGrid/>
          <w:color w:val="auto"/>
          <w:kern w:val="2"/>
          <w:sz w:val="28"/>
          <w:szCs w:val="24"/>
          <w:highlight w:val="none"/>
          <w:lang w:eastAsia="zh-CN"/>
        </w:rPr>
        <w:t>按本企业在互联网上注册的常用电子邮箱全称填写。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color w:val="auto"/>
          <w:sz w:val="28"/>
          <w:highlight w:val="none"/>
        </w:rPr>
      </w:pPr>
      <w:r>
        <w:rPr>
          <w:rFonts w:hint="eastAsia" w:ascii="Times New Roman" w:hAnsi="Times New Roman" w:eastAsia="宋体" w:cs="Times New Roman"/>
          <w:b/>
          <w:snapToGrid/>
          <w:color w:val="auto"/>
          <w:kern w:val="2"/>
          <w:sz w:val="28"/>
          <w:szCs w:val="24"/>
          <w:highlight w:val="none"/>
          <w:lang w:eastAsia="zh-CN"/>
        </w:rPr>
        <w:t>12. 法定代表人：</w:t>
      </w:r>
      <w:r>
        <w:rPr>
          <w:rFonts w:hint="eastAsia" w:ascii="Times New Roman" w:hAnsi="Times New Roman" w:eastAsia="宋体" w:cs="Times New Roman"/>
          <w:snapToGrid/>
          <w:color w:val="auto"/>
          <w:kern w:val="2"/>
          <w:sz w:val="28"/>
          <w:szCs w:val="24"/>
          <w:highlight w:val="none"/>
          <w:lang w:eastAsia="zh-CN"/>
        </w:rPr>
        <w:t>按工商营业执照内容填写。</w:t>
      </w:r>
      <w:r>
        <w:rPr>
          <w:rFonts w:hint="eastAsia"/>
          <w:color w:val="auto"/>
          <w:sz w:val="28"/>
          <w:highlight w:val="none"/>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ascii="黑体" w:hAnsi="黑体" w:eastAsia="黑体"/>
          <w:b/>
          <w:color w:val="auto"/>
          <w:sz w:val="28"/>
          <w:highlight w:val="none"/>
        </w:rPr>
      </w:pPr>
      <w:r>
        <w:rPr>
          <w:rFonts w:hint="eastAsia" w:ascii="黑体" w:hAnsi="黑体" w:eastAsia="黑体"/>
          <w:b/>
          <w:color w:val="auto"/>
          <w:sz w:val="28"/>
          <w:highlight w:val="none"/>
        </w:rPr>
        <w:t>五、企业从业人员状况</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imes New Roman" w:hAnsi="Times New Roman" w:eastAsia="宋体" w:cs="Times New Roman"/>
          <w:snapToGrid/>
          <w:color w:val="auto"/>
          <w:kern w:val="2"/>
          <w:sz w:val="28"/>
          <w:szCs w:val="24"/>
          <w:highlight w:val="none"/>
          <w:lang w:eastAsia="zh-CN"/>
        </w:rPr>
      </w:pPr>
      <w:r>
        <w:rPr>
          <w:rFonts w:hint="eastAsia" w:ascii="Times New Roman" w:hAnsi="Times New Roman" w:eastAsia="宋体" w:cs="Times New Roman"/>
          <w:b/>
          <w:snapToGrid/>
          <w:color w:val="auto"/>
          <w:kern w:val="2"/>
          <w:sz w:val="28"/>
          <w:szCs w:val="24"/>
          <w:highlight w:val="none"/>
          <w:lang w:eastAsia="zh-CN"/>
        </w:rPr>
        <w:t>1．注册人员人数：</w:t>
      </w:r>
      <w:r>
        <w:rPr>
          <w:rFonts w:hint="eastAsia" w:ascii="Times New Roman" w:hAnsi="Times New Roman" w:eastAsia="宋体" w:cs="Times New Roman"/>
          <w:snapToGrid/>
          <w:color w:val="auto"/>
          <w:kern w:val="2"/>
          <w:sz w:val="28"/>
          <w:szCs w:val="24"/>
          <w:highlight w:val="none"/>
          <w:lang w:eastAsia="zh-CN"/>
        </w:rPr>
        <w:t>按本企业申报前拥有的各类注册人数填写。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imes New Roman" w:hAnsi="Times New Roman" w:eastAsia="宋体" w:cs="Times New Roman"/>
          <w:snapToGrid/>
          <w:color w:val="auto"/>
          <w:kern w:val="2"/>
          <w:sz w:val="28"/>
          <w:szCs w:val="24"/>
          <w:highlight w:val="none"/>
          <w:lang w:eastAsia="zh-CN"/>
        </w:rPr>
      </w:pPr>
      <w:r>
        <w:rPr>
          <w:rFonts w:hint="eastAsia" w:ascii="Times New Roman" w:hAnsi="Times New Roman" w:eastAsia="宋体" w:cs="Times New Roman"/>
          <w:b/>
          <w:snapToGrid/>
          <w:color w:val="auto"/>
          <w:kern w:val="2"/>
          <w:sz w:val="28"/>
          <w:szCs w:val="24"/>
          <w:highlight w:val="none"/>
          <w:lang w:eastAsia="zh-CN"/>
        </w:rPr>
        <w:t>2．中级及以上职称人员人数：</w:t>
      </w:r>
      <w:r>
        <w:rPr>
          <w:rFonts w:hint="eastAsia" w:ascii="Times New Roman" w:hAnsi="Times New Roman" w:eastAsia="宋体" w:cs="Times New Roman"/>
          <w:snapToGrid/>
          <w:color w:val="auto"/>
          <w:kern w:val="2"/>
          <w:sz w:val="28"/>
          <w:szCs w:val="24"/>
          <w:highlight w:val="none"/>
          <w:lang w:eastAsia="zh-CN"/>
        </w:rPr>
        <w:t>按企业申报前拥有的工程序列中级以上人数填写。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imes New Roman" w:hAnsi="Times New Roman" w:eastAsia="宋体" w:cs="Times New Roman"/>
          <w:snapToGrid/>
          <w:color w:val="auto"/>
          <w:kern w:val="2"/>
          <w:sz w:val="28"/>
          <w:szCs w:val="24"/>
          <w:highlight w:val="none"/>
          <w:lang w:eastAsia="zh-CN"/>
        </w:rPr>
      </w:pPr>
      <w:r>
        <w:rPr>
          <w:rFonts w:hint="eastAsia" w:ascii="Times New Roman" w:hAnsi="Times New Roman" w:eastAsia="宋体" w:cs="Times New Roman"/>
          <w:b/>
          <w:snapToGrid/>
          <w:color w:val="auto"/>
          <w:kern w:val="2"/>
          <w:sz w:val="28"/>
          <w:szCs w:val="24"/>
          <w:highlight w:val="none"/>
          <w:lang w:eastAsia="zh-CN"/>
        </w:rPr>
        <w:t>3．技术工人：</w:t>
      </w:r>
      <w:r>
        <w:rPr>
          <w:rFonts w:hint="eastAsia" w:ascii="Times New Roman" w:hAnsi="Times New Roman" w:eastAsia="宋体" w:cs="Times New Roman"/>
          <w:snapToGrid/>
          <w:color w:val="auto"/>
          <w:kern w:val="2"/>
          <w:sz w:val="28"/>
          <w:szCs w:val="24"/>
          <w:highlight w:val="none"/>
          <w:lang w:eastAsia="zh-CN"/>
        </w:rPr>
        <w:t>按企业申报前拥有的自有技术工人数和全资或控股公司技术工人数量填写。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ascii="黑体" w:hAnsi="黑体" w:eastAsia="黑体"/>
          <w:b/>
          <w:color w:val="auto"/>
          <w:sz w:val="28"/>
          <w:highlight w:val="none"/>
        </w:rPr>
      </w:pPr>
      <w:r>
        <w:rPr>
          <w:rFonts w:hint="eastAsia" w:ascii="黑体" w:hAnsi="黑体" w:eastAsia="黑体"/>
          <w:b/>
          <w:color w:val="auto"/>
          <w:sz w:val="28"/>
          <w:highlight w:val="none"/>
        </w:rPr>
        <w:t>六、企业财务状况</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snapToGrid/>
          <w:color w:val="auto"/>
          <w:kern w:val="2"/>
          <w:sz w:val="28"/>
          <w:szCs w:val="28"/>
          <w:highlight w:val="none"/>
          <w:lang w:eastAsia="zh-CN"/>
        </w:rPr>
      </w:pPr>
      <w:r>
        <w:rPr>
          <w:rFonts w:hint="eastAsia" w:ascii="Times New Roman" w:hAnsi="Times New Roman" w:eastAsia="宋体" w:cs="Times New Roman"/>
          <w:b/>
          <w:snapToGrid/>
          <w:color w:val="auto"/>
          <w:kern w:val="2"/>
          <w:sz w:val="28"/>
          <w:szCs w:val="24"/>
          <w:highlight w:val="none"/>
          <w:lang w:eastAsia="zh-CN"/>
        </w:rPr>
        <w:t>1．注册资本：</w:t>
      </w:r>
      <w:r>
        <w:rPr>
          <w:rFonts w:hint="eastAsia" w:asciiTheme="minorEastAsia" w:hAnsiTheme="minorEastAsia" w:eastAsiaTheme="minorEastAsia" w:cstheme="minorEastAsia"/>
          <w:snapToGrid/>
          <w:color w:val="auto"/>
          <w:kern w:val="2"/>
          <w:sz w:val="28"/>
          <w:szCs w:val="28"/>
          <w:highlight w:val="none"/>
          <w:lang w:eastAsia="zh-CN"/>
        </w:rPr>
        <w:t>按工商营业执照内容填写。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2．资产总额：</w:t>
      </w:r>
      <w:r>
        <w:rPr>
          <w:rFonts w:hint="eastAsia" w:asciiTheme="minorEastAsia" w:hAnsiTheme="minorEastAsia" w:eastAsiaTheme="minorEastAsia" w:cstheme="minorEastAsia"/>
          <w:color w:val="auto"/>
          <w:sz w:val="28"/>
          <w:szCs w:val="28"/>
          <w:highlight w:val="none"/>
        </w:rPr>
        <w:t>指本企业拥有或控制的能以货币计量的经济资源，包括各种财产、债权和其它权利。按本报告期期末财务报告数据填写。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3．固定资产：</w:t>
      </w:r>
      <w:r>
        <w:rPr>
          <w:rFonts w:hint="eastAsia" w:asciiTheme="minorEastAsia" w:hAnsiTheme="minorEastAsia" w:eastAsiaTheme="minorEastAsia" w:cstheme="minorEastAsia"/>
          <w:color w:val="auto"/>
          <w:sz w:val="28"/>
          <w:szCs w:val="28"/>
          <w:highlight w:val="none"/>
        </w:rPr>
        <w:t>指本企业使用期超过一年的房屋及建筑物、机器、机械、运输工具以及其他与生产经营有关的设备、器具、工具等。按本报告期期末财务报告数据填写。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4．流动资产：</w:t>
      </w:r>
      <w:r>
        <w:rPr>
          <w:rFonts w:hint="eastAsia" w:asciiTheme="minorEastAsia" w:hAnsiTheme="minorEastAsia" w:eastAsiaTheme="minorEastAsia" w:cstheme="minorEastAsia"/>
          <w:color w:val="auto"/>
          <w:sz w:val="28"/>
          <w:szCs w:val="28"/>
          <w:highlight w:val="none"/>
        </w:rPr>
        <w:t>指本企业可以在一年或超过一年的一个营业周期内变现或耗用的资产。按本报告期期末财务报告数据填写。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5．负债总额：</w:t>
      </w:r>
      <w:r>
        <w:rPr>
          <w:rFonts w:hint="eastAsia" w:asciiTheme="minorEastAsia" w:hAnsiTheme="minorEastAsia" w:eastAsiaTheme="minorEastAsia" w:cstheme="minorEastAsia"/>
          <w:color w:val="auto"/>
          <w:sz w:val="28"/>
          <w:szCs w:val="28"/>
          <w:highlight w:val="none"/>
        </w:rPr>
        <w:t>指本企业全部资产总额中，所承担的能以货币计量、将以资产或劳务偿付的债务。按本报告期期末财务报告数据填写。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6．净资产：</w:t>
      </w:r>
      <w:r>
        <w:rPr>
          <w:rFonts w:hint="eastAsia" w:asciiTheme="minorEastAsia" w:hAnsiTheme="minorEastAsia" w:eastAsiaTheme="minorEastAsia" w:cstheme="minorEastAsia"/>
          <w:color w:val="auto"/>
          <w:sz w:val="28"/>
          <w:szCs w:val="28"/>
          <w:highlight w:val="none"/>
        </w:rPr>
        <w:t>又称所有者权益，指投资人对企业净资产的所有权。企业净资产等于企业全部资产减去全部负债后的余额。按本报告期期末财务报告数据填写。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7．国有资本：</w:t>
      </w:r>
      <w:r>
        <w:rPr>
          <w:rFonts w:hint="eastAsia" w:asciiTheme="minorEastAsia" w:hAnsiTheme="minorEastAsia" w:eastAsiaTheme="minorEastAsia" w:cstheme="minorEastAsia"/>
          <w:color w:val="auto"/>
          <w:sz w:val="28"/>
          <w:szCs w:val="28"/>
          <w:highlight w:val="none"/>
        </w:rPr>
        <w:t>指有权代表国家投资的政府部门或者机构以国有资产投入企业形成的资本金。按本企业经工商行政管理部门备案的章程有关内容填写。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8．法人资本：</w:t>
      </w:r>
      <w:r>
        <w:rPr>
          <w:rFonts w:hint="eastAsia" w:asciiTheme="minorEastAsia" w:hAnsiTheme="minorEastAsia" w:eastAsiaTheme="minorEastAsia" w:cstheme="minorEastAsia"/>
          <w:color w:val="auto"/>
          <w:sz w:val="28"/>
          <w:szCs w:val="28"/>
          <w:highlight w:val="none"/>
        </w:rPr>
        <w:t>指其它法人单位以其依法可以支配的资产投入企业形成的资本金。按本企业经工商行政管理部门备案的章程有关内容填写。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9．个人资本：</w:t>
      </w:r>
      <w:r>
        <w:rPr>
          <w:rFonts w:hint="eastAsia" w:asciiTheme="minorEastAsia" w:hAnsiTheme="minorEastAsia" w:eastAsiaTheme="minorEastAsia" w:cstheme="minorEastAsia"/>
          <w:color w:val="auto"/>
          <w:sz w:val="28"/>
          <w:szCs w:val="28"/>
          <w:highlight w:val="none"/>
        </w:rPr>
        <w:t>指社会个人或者企业内部职工以个人合法财产投入企业形成的资本金。按本企业经工商行政管理部门备案的章程有关内容填写。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10．港澳台商资本：</w:t>
      </w:r>
      <w:r>
        <w:rPr>
          <w:rFonts w:hint="eastAsia" w:asciiTheme="minorEastAsia" w:hAnsiTheme="minorEastAsia" w:eastAsiaTheme="minorEastAsia" w:cstheme="minorEastAsia"/>
          <w:color w:val="auto"/>
          <w:sz w:val="28"/>
          <w:szCs w:val="28"/>
          <w:highlight w:val="none"/>
        </w:rPr>
        <w:t>指我国香港、澳门和台湾地区投资者投入企业形成的资本金。按本企业经工商行政管理部门备案的章程有关内容填写。须注明港澳台资本出资方所在地区。</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11．外商资本：</w:t>
      </w:r>
      <w:r>
        <w:rPr>
          <w:rFonts w:hint="eastAsia" w:asciiTheme="minorEastAsia" w:hAnsiTheme="minorEastAsia" w:eastAsiaTheme="minorEastAsia" w:cstheme="minorEastAsia"/>
          <w:color w:val="auto"/>
          <w:sz w:val="28"/>
          <w:szCs w:val="28"/>
          <w:highlight w:val="none"/>
        </w:rPr>
        <w:t>指外国投资者投入企业形成的资本金。按本企业经工商行政管理部门备案的章程有关内容填写。须注明外资方所在国家或地区。</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七、设备</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1．机械设备总台数：</w:t>
      </w:r>
      <w:r>
        <w:rPr>
          <w:rFonts w:hint="eastAsia" w:asciiTheme="minorEastAsia" w:hAnsiTheme="minorEastAsia" w:eastAsiaTheme="minorEastAsia" w:cstheme="minorEastAsia"/>
          <w:color w:val="auto"/>
          <w:sz w:val="28"/>
          <w:szCs w:val="28"/>
          <w:highlight w:val="none"/>
        </w:rPr>
        <w:t>指归本企业所有，属于本企业固定资产的生产性机械设备年末总台数。它包括施工机械、生产设备、运输设备以及其他设备。按本企业报告期末“固定资产”台帐据实填写。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2．机械设备总功率：</w:t>
      </w:r>
      <w:r>
        <w:rPr>
          <w:rFonts w:hint="eastAsia" w:asciiTheme="minorEastAsia" w:hAnsiTheme="minorEastAsia" w:eastAsiaTheme="minorEastAsia" w:cstheme="minorEastAsia"/>
          <w:color w:val="auto"/>
          <w:sz w:val="28"/>
          <w:szCs w:val="28"/>
          <w:highlight w:val="none"/>
        </w:rPr>
        <w:t>指本企业自有施工机械、生产设备、运输设备以及其他设备等列为在册固定资产的生产性机械设备年末总功率，按能力或查定能力计算，包括机械本身的动力和为该机械服务的单独动力设备，如电动机等。计量单位用千瓦，动力换算按：1马力＝0．735千瓦折合成千瓦数。电焊机、变压器、锅炉不计算动力。</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3．机械设备原值：</w:t>
      </w:r>
      <w:r>
        <w:rPr>
          <w:rFonts w:hint="eastAsia" w:asciiTheme="minorEastAsia" w:hAnsiTheme="minorEastAsia" w:eastAsiaTheme="minorEastAsia" w:cstheme="minorEastAsia"/>
          <w:color w:val="auto"/>
          <w:sz w:val="28"/>
          <w:szCs w:val="28"/>
          <w:highlight w:val="none"/>
        </w:rPr>
        <w:t>指企业自有机械设备的购置价。按本企业报告期末“固定资产”台帐据实填写。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4．机械设备净值：</w:t>
      </w:r>
      <w:r>
        <w:rPr>
          <w:rFonts w:hint="eastAsia" w:asciiTheme="minorEastAsia" w:hAnsiTheme="minorEastAsia" w:eastAsiaTheme="minorEastAsia" w:cstheme="minorEastAsia"/>
          <w:color w:val="auto"/>
          <w:sz w:val="28"/>
          <w:szCs w:val="28"/>
          <w:highlight w:val="none"/>
        </w:rPr>
        <w:t>指企业自有机械设备经过使用、磨损后实际存在的价值，即原值减去累计折旧后的净值。按本企业报告期末“固定资产”台帐据实填写。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5．动力装备率：</w:t>
      </w:r>
      <w:r>
        <w:rPr>
          <w:rFonts w:hint="eastAsia" w:asciiTheme="minorEastAsia" w:hAnsiTheme="minorEastAsia" w:eastAsiaTheme="minorEastAsia" w:cstheme="minorEastAsia"/>
          <w:color w:val="auto"/>
          <w:sz w:val="28"/>
          <w:szCs w:val="28"/>
          <w:highlight w:val="none"/>
        </w:rPr>
        <w:t>又称动力装备系数或动力装备程度。</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0"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动力装备率＝机械设备总功率÷从业人员年平均人数 （千瓦／人）</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snapToGrid/>
          <w:color w:val="auto"/>
          <w:kern w:val="2"/>
          <w:sz w:val="28"/>
          <w:szCs w:val="28"/>
          <w:highlight w:val="none"/>
          <w:lang w:eastAsia="zh-CN"/>
        </w:rPr>
        <w:t>6．技术装备率：</w:t>
      </w:r>
      <w:r>
        <w:rPr>
          <w:rFonts w:hint="eastAsia" w:asciiTheme="minorEastAsia" w:hAnsiTheme="minorEastAsia" w:eastAsiaTheme="minorEastAsia" w:cstheme="minorEastAsia"/>
          <w:color w:val="auto"/>
          <w:sz w:val="28"/>
          <w:szCs w:val="28"/>
          <w:highlight w:val="none"/>
        </w:rPr>
        <w:t>又称技术装备系数或技术装备程度。</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0"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技术装备率＝机械设备净值÷从业人员年平均人数 （元／人）</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八、企业简介</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0"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填写企业的基本情况、发展演变过程（含企业名称变更、分立合并等情况）、主要工程业绩等。</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技术负责人名单</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textAlignment w:val="baseline"/>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color w:val="auto"/>
          <w:sz w:val="28"/>
          <w:szCs w:val="28"/>
          <w:highlight w:val="none"/>
        </w:rPr>
        <w:t xml:space="preserve"> 按照企业所申报资质填写，其中负责资质类别是指该技术负责人作为该项资质的技术负责人申报。</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十、技术负责人简历</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 xml:space="preserve">    按照实际情况填写，并由本人签名。</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color w:val="auto"/>
          <w:sz w:val="28"/>
          <w:szCs w:val="28"/>
          <w:highlight w:val="none"/>
        </w:rPr>
        <w:t>十一、注册建造师名单</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0" w:firstLineChars="200"/>
        <w:textAlignment w:val="baseline"/>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color w:val="auto"/>
          <w:sz w:val="28"/>
          <w:szCs w:val="28"/>
          <w:highlight w:val="none"/>
        </w:rPr>
        <w:t>只填报申报所需注册建造师，按照一、二级顺序填写。</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color w:val="auto"/>
          <w:sz w:val="28"/>
          <w:szCs w:val="28"/>
          <w:highlight w:val="none"/>
        </w:rPr>
        <w:t>十二、中级及以上职称人员名单</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0"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只填写申报所需有职称人员，由高级到中级依次填写。</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技术工人人员名单</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0"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填写申报资质所需技术工人名单，注明是否为企业自有技术工人，其中全资或控股企业拥有的技术工人填写“否”，非本企业自有、全资或控股企业拥有的技术工人不得填在本表之中。</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right="-8" w:rightChars="-4" w:firstLine="562" w:firstLineChars="200"/>
        <w:textAlignment w:val="baseline"/>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企业自有的主要机械设备</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0"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填写企业自有技术设备情况。</w:t>
      </w:r>
    </w:p>
    <w:p>
      <w:pPr>
        <w:numPr>
          <w:ilvl w:val="0"/>
          <w:numId w:val="3"/>
        </w:numPr>
        <w:ind w:right="-8" w:rightChars="-4" w:firstLine="562" w:firstLineChars="200"/>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 xml:space="preserve"> 安全生产许可人员配备</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0"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1.企业主要负责人包括法定代表人、总经理(总裁)、分管安全生产的副总经理(副总裁)、分管生产经营的副总经理(副总裁)、技术负责人、安全总监等须参加安全生产考核合格;企业设置有上述岗位的，其必须持有A证。</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0"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项目负责人:满足企业具有资质标准最高等级要求的注册建造师人员数量配备B证(资质标准未要求注册建造师的除外)。同时具备施工总承包序列和专业承包序列资质的企业则按照其施工总承包序列资质标准最高等级要求的建造师人数的配备B证。</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0" w:firstLineChars="200"/>
        <w:textAlignment w:val="baseline"/>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3.专职安全生产管理人员:具备总承包序列资质的至少配备3人，专业承包序列资质的至少配备2人。同时具备专业承包序列和专业承包序列资质的企业则按照其施工总承包序列资质至少配备3人。</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8" w:rightChars="-4" w:firstLine="560" w:firstLineChars="200"/>
        <w:textAlignment w:val="baseline"/>
        <w:rPr>
          <w:rFonts w:hint="default"/>
          <w:lang w:val="en-US" w:eastAsia="zh-CN"/>
        </w:rPr>
      </w:pPr>
      <w:r>
        <w:rPr>
          <w:rFonts w:hint="eastAsia" w:asciiTheme="minorEastAsia" w:hAnsiTheme="minorEastAsia" w:eastAsiaTheme="minorEastAsia" w:cstheme="minorEastAsia"/>
          <w:color w:val="auto"/>
          <w:sz w:val="28"/>
          <w:szCs w:val="28"/>
          <w:highlight w:val="none"/>
        </w:rPr>
        <w:t>4.特种作业人员：至少配备1人。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0J0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0J0zAgAAYwQAAA4AAAAAAAAAAQAgAAAAHw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3"/>
      <w:numFmt w:val="chineseCounting"/>
      <w:suff w:val="nothing"/>
      <w:lvlText w:val="%1、"/>
      <w:lvlJc w:val="left"/>
    </w:lvl>
  </w:abstractNum>
  <w:abstractNum w:abstractNumId="1">
    <w:nsid w:val="0000000A"/>
    <w:multiLevelType w:val="singleLevel"/>
    <w:tmpl w:val="0000000A"/>
    <w:lvl w:ilvl="0" w:tentative="0">
      <w:start w:val="9"/>
      <w:numFmt w:val="chineseCounting"/>
      <w:suff w:val="nothing"/>
      <w:lvlText w:val="%1、"/>
      <w:lvlJc w:val="left"/>
    </w:lvl>
  </w:abstractNum>
  <w:abstractNum w:abstractNumId="2">
    <w:nsid w:val="0000000C"/>
    <w:multiLevelType w:val="singleLevel"/>
    <w:tmpl w:val="0000000C"/>
    <w:lvl w:ilvl="0" w:tentative="0">
      <w:start w:val="1"/>
      <w:numFmt w:val="chineseCounting"/>
      <w:suff w:val="nothing"/>
      <w:lvlText w:val="%1、"/>
      <w:lvlJc w:val="left"/>
      <w:rPr>
        <w:rFonts w:hint="default" w:ascii="Times New Roman" w:hAnsi="Times New Roman"/>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hZjZkYmE4ZjE5MTUwYWZiNTY4YTJmOTE3MWVmMGYifQ=="/>
  </w:docVars>
  <w:rsids>
    <w:rsidRoot w:val="0DB00AEC"/>
    <w:rsid w:val="0DB00A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3">
    <w:name w:val="heading 1"/>
    <w:basedOn w:val="1"/>
    <w:next w:val="1"/>
    <w:link w:val="12"/>
    <w:qFormat/>
    <w:uiPriority w:val="0"/>
    <w:pPr>
      <w:keepNext/>
      <w:keepLines/>
      <w:spacing w:before="340" w:after="330" w:line="576" w:lineRule="auto"/>
      <w:jc w:val="center"/>
      <w:outlineLvl w:val="0"/>
    </w:pPr>
    <w:rPr>
      <w:rFonts w:ascii="宋体" w:hAnsi="宋体"/>
      <w:b/>
      <w:color w:val="000000"/>
      <w:kern w:val="44"/>
      <w:sz w:val="36"/>
      <w:szCs w:val="20"/>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60" w:after="120" w:line="560" w:lineRule="exact"/>
      <w:jc w:val="center"/>
      <w:outlineLvl w:val="0"/>
    </w:pPr>
    <w:rPr>
      <w:rFonts w:eastAsia="方正小标宋简体"/>
      <w:bCs/>
      <w:sz w:val="44"/>
      <w:szCs w:val="44"/>
    </w:rPr>
  </w:style>
  <w:style w:type="paragraph" w:styleId="4">
    <w:name w:val="Body Text Indent"/>
    <w:basedOn w:val="1"/>
    <w:qFormat/>
    <w:uiPriority w:val="0"/>
    <w:pPr>
      <w:ind w:firstLine="840" w:firstLineChars="400"/>
    </w:pPr>
    <w:rPr>
      <w:rFonts w:eastAsia="仿宋_GB2312"/>
      <w:szCs w:val="20"/>
    </w:rPr>
  </w:style>
  <w:style w:type="paragraph" w:styleId="5">
    <w:name w:val="Balloon Text"/>
    <w:basedOn w:val="1"/>
    <w:unhideWhenUsed/>
    <w:qFormat/>
    <w:uiPriority w:val="99"/>
    <w:rPr>
      <w:sz w:val="18"/>
      <w:szCs w:val="18"/>
    </w:rPr>
  </w:style>
  <w:style w:type="paragraph" w:styleId="6">
    <w:name w:val="footer"/>
    <w:basedOn w:val="1"/>
    <w:next w:val="1"/>
    <w:qFormat/>
    <w:uiPriority w:val="0"/>
    <w:pPr>
      <w:tabs>
        <w:tab w:val="center" w:pos="4153"/>
        <w:tab w:val="right" w:pos="8306"/>
      </w:tabs>
      <w:snapToGrid w:val="0"/>
      <w:jc w:val="left"/>
    </w:pPr>
    <w:rPr>
      <w:sz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styleId="10">
    <w:name w:val="page number"/>
    <w:basedOn w:val="9"/>
    <w:qFormat/>
    <w:uiPriority w:val="0"/>
  </w:style>
  <w:style w:type="paragraph" w:styleId="11">
    <w:name w:val="List Paragraph"/>
    <w:basedOn w:val="1"/>
    <w:semiHidden/>
    <w:unhideWhenUsed/>
    <w:qFormat/>
    <w:uiPriority w:val="99"/>
    <w:pPr>
      <w:ind w:firstLine="420" w:firstLineChars="200"/>
    </w:pPr>
  </w:style>
  <w:style w:type="character" w:customStyle="1" w:styleId="12">
    <w:name w:val="标题 1 Char"/>
    <w:link w:val="3"/>
    <w:qFormat/>
    <w:uiPriority w:val="0"/>
    <w:rPr>
      <w:rFonts w:ascii="宋体" w:hAnsi="宋体"/>
      <w:b/>
      <w:color w:val="000000"/>
      <w:kern w:val="44"/>
      <w:sz w:val="36"/>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2024-06-20T06:24:00Z</dcterms:created>
  <dc:creator>Lenovo</dc:creator>
  <cp:lastModifiedBy>Lenovo</cp:lastModifiedBy>
  <dcterms:modified xsi:type="dcterms:W3CDTF">2024-06-20T06:24:51Z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2A0AD402B85243C387C38C9C766474FE_11</vt:lpwstr>
  </property>
</Properties>
</file>